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ac07d" w14:textId="25ac0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Теректинского районного маслихата от 28 марта 2013 года № 10-3 "Об утверждении Правил оказания жилищной помощи малообеспеченным семьям (гражданам) в Теректинском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Теректинского районного маслихата Западно-Казахстанской области от 16 июля 2013 года № 14-2. Зарегистрировано Департаментом юстиции Западно-Казахстанской области 2 августа 2013 года № 3333. Утратило силу решением Теректинского районного маслихата Западно-Казахстанской области от 22 июня 2016 года № 5-3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Теректинского районного маслихата Западно-Казахстанской области от 22.06.2016 </w:t>
      </w:r>
      <w:r>
        <w:rPr>
          <w:rFonts w:ascii="Times New Roman"/>
          <w:b w:val="false"/>
          <w:i w:val="false"/>
          <w:color w:val="ff0000"/>
          <w:sz w:val="28"/>
        </w:rPr>
        <w:t>№ 5-3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момента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16 апреля 1997 года </w:t>
      </w:r>
      <w:r>
        <w:rPr>
          <w:rFonts w:ascii="Times New Roman"/>
          <w:b w:val="false"/>
          <w:i w:val="false"/>
          <w:color w:val="000000"/>
          <w:sz w:val="28"/>
        </w:rPr>
        <w:t>"О жилищных отношениях"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 декабря 2009 года № 2314 "Об утверждении Правил предоставления жилищной помощи" Теректинский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Теректинского районного маслихата от 28 марта 2013 года № 10-3 "Об утверждении Правил оказания жилищной помощи малообеспеченным семьям (гражданам) в Теректинском районе" (зарегистрированное в Реестре государственной регистрации нормативных правовых актов за № 3281, опубликованное 17 мая 2013 года в газете "Теректі жаңалығы-Теректинская новь № 20)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размера и порядка оказания жилищной помощи малообеспеченным семьям (гражданам) в Теректинском районе, утвержденных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 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"3. Жилищная помощь определяется как разница между суммой оплаты расходов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проживающим в приватизированных жилых помещениях (квартирах), индивидуальном жилом доме, в пределах норм и предельно-допустимого уровня расходов семьи (граждан) на эти цели.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Совокупный доход семьи (гражданина), претендующей на получение жилищной помощи определяется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строительства и жилищно-коммунального хозяйства от 5 декабря 2011 года № 471 "Об утверждении Правил исчисления совокупного дохода семьи (гражданина), претендующей на получение жилищной помощи, а также на предоставление жилища из государственного жилищного фонда или жилища, арендованного местным исполнительным органом в частном жилищном фонде", зарегистрированное в Реестре государственной регистрации нормативных правовых актов за № 7412.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Доля предельно допустимых расходов на оплату содержания жилья и оплату коммунальных услуг устанавливается в размере 5% к совокупному доходу семьи.";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"6. Жилищная помощь назначается сроком на шесть месяцев в течение всего полугодия, по доходам предыдущего квартала предшествующему полугодию, расходы учитываются за предыдущий квартал или последний квартал, в котором услуги оказывались в полном объеме. Начисление жилищной помощи назначается по полугодиям с разбивкой на кварталы. Прием заявлений с прилагаемыми документами на назначение жилищной помощи производится до 10 числа последнего месяца полугодия. Оформление документов на новый срок аналогично первоначальной процедуре оформления.".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Ж. Габбасова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Ж. 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