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217d" w14:textId="a752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 марта 2013 года № 65. Зарегистрировано Департаментом юстиции Западно-Казахстанской области 2 апреля 2013 года № 3227. Утратило силу постановлением акимата Теректинского района Западно-Казахстанской области от 11 декабря 2013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Теректинского района Западно-Казахстанской области от 11.12.2013 № 391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регламенты оказания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</w:t>
      </w:r>
      <w:r>
        <w:rPr>
          <w:rFonts w:ascii="Times New Roman"/>
          <w:b w:val="false"/>
          <w:i w:val="false"/>
          <w:color w:val="00008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их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А.С.Бралиева.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постановления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А.Утегулов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- государственная услуга) оказывается государственным учреждением "Отдел занятости и социальных программ Теректинского района" (далее - уполномоченный орган). При отсутствии уполномоченного органа по месту жительства потребитель обращается за получением государственной услуги к акиму сельского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 район, 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3733"/>
        <w:gridCol w:w="4490"/>
        <w:gridCol w:w="2810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091103, Западно-Казахстанская область, Теректинский район, село Аксуат, улица Центральная,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091107, Западно-Казахстанская область, Теректинский район, село Богдановка, улица Советская,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8(71132)33134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091108, Западно-Казахстанская область, Теректинский район, село Долинное, улица Ауэзова, 43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8(71132)34198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091113 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091117, Западно-Казахстанская область, Теректинский район, село Покатиловка, улица Ленина, 42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091115, Западно-Казахстанская область, Теректинский район, село Подстепное, улица Советская, 1 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8(71132)36461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091119, Западно-Казахстанская область, Теректинский район, село Приречное, улица Набережная, 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Придорожного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091118, Западно-Казахстанская область, Теректинский район, село Придорожное, улица Ленина,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8(71132)22766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Тонкерисского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091123, Западно-Казахстанская область, Теректинский район, село Тонкерис, улица Центральная, 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091124, Западно-Казахстанская область, Теректинский район, село Узунколь, улица Школьная,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091112, Западно-Казахстанская область, Теректинский район, село Новая Жизнь, улица Парковая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8(71132)32546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091100, Западно-Казахстанская область, Теректинский район, село Федоровка, улица Ленина, 110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8(71132)23299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091101, Западно-Казахстанская область, Теректинский район, село Акжаик, улица Ленина,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8(71143)91416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091105, Западно-Казахстанская область, Теректинский район, село Анката, улица Целинная,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8(71143)93224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091102, Западно-Казахстанская область, Теректинский район, село Аксогум, улица Казахстанская, 48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8(71143)95526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091120, Западно-Казахстанская область, Теректинский район, село Сарыомир, улица Ленина,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091126, Западно-Казахстанская область, Теректинский район, село Шагатай, улица Т. Ишмакова, 23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091111, Западно-Казахстанская область, Теректинский район, село Конеккеткен, улица О. Исаева, 15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8(71143)92333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3613"/>
        <w:gridCol w:w="3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87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уведомление,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позднее двадцати двух рабочих дней.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</w:t>
      </w:r>
      <w:r>
        <w:br/>
      </w:r>
      <w:r>
        <w:rPr>
          <w:rFonts w:ascii="Times New Roman"/>
          <w:b/>
          <w:i w:val="false"/>
          <w:color w:val="000000"/>
        </w:rPr>
        <w:t>
принадлежность заявителя (семьи) к</w:t>
      </w:r>
      <w:r>
        <w:br/>
      </w:r>
      <w:r>
        <w:rPr>
          <w:rFonts w:ascii="Times New Roman"/>
          <w:b/>
          <w:i w:val="false"/>
          <w:color w:val="000000"/>
        </w:rPr>
        <w:t>
получателям адресной социальной помощи"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справки, подтверждающей принадлежность заявителя 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"Отдел занятости и социальных программ Теректинского района" (далее - уполномоченный орган). При отсутствии уполномоченного органа по месту жительства потребитель обращается за получением государственной услуги к акиму аульного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район, 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сельского округа ежедневно с 9.00 до 18.30 часов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3733"/>
        <w:gridCol w:w="4490"/>
        <w:gridCol w:w="2810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091103, Западно-Казахстанская область, Теректинский район, село Аксуат, улица Центральная,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091107, Западно-Казахстанская область, Теректинский район, село Богдановка, улица Советская,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8(71132)33134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091108, Западно-Казахстанская область, Теректинский район, село Долинное, улица Ауэзова, 43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8(71132)34198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091113 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091117, Западно-Казахстанская область, Теректинский район, село Покатиловка, улица Ленина, 42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091115, Западно-Казахстанская область, Теректинский район, село Подстепное, улица Советская, 1 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8(71132)36461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091119, Западно-Казахстанская область, Теректинский район, село Приречное, улица Набережная, 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Придорожного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091118, Западно-Казахстанская область, Теректинский район, село Придорожное, улица Ленина,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8(71132)22766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Тонкерисского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091123, Западно-Казахстанская область, Теректинский район, село Тонкерис, улица Центральная, 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091124, Западно-Казахстанская область, Теректинский район, село Узунколь, улица Школьная,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091112, Западно-Казахстанская область, Теректинский район, село Новая Жизнь, улица Парковая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8(71132)32546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091100, Западно-Казахстанская область, Теректинский район, село Федоровка, улица Ленина, 110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8(71132)23299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091101, Западно-Казахстанская область, Теректинский район, село Акжаик, улица Ленина,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8(71143)91416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091105, Западно-Казахстанская область, Теректинский район, село Анката, улица Целинная,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8(71143)93224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091102, Западно-Казахстанская область, Теректинский район, село Аксогум, улица Казахстанская, 48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8(71143)95526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091120, Западно-Казахстанская область, Теректинский район, село Сарыомир, улица Ленина,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091126, Западно-Казахстанская область, Теректинский район, село Шагатай, улица Т. Ишмакова, 23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091111, Западно-Казахстанская область, Теректинский район, село Конеккеткен, улица О. Исаева, 15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8(71143)92333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3673"/>
        <w:gridCol w:w="3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Рукодовитель уполномоченного органа</w:t>
            </w:r>
          </w:p>
        </w:tc>
      </w:tr>
      <w:tr>
        <w:trPr>
          <w:trHeight w:val="9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</w:t>
      </w:r>
      <w:r>
        <w:br/>
      </w:r>
      <w:r>
        <w:rPr>
          <w:rFonts w:ascii="Times New Roman"/>
          <w:b/>
          <w:i w:val="false"/>
          <w:color w:val="000000"/>
        </w:rPr>
        <w:t>
на учет безработных граждан"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уполномоченном органе,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район, 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3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талона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825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район, 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местного представительного органа (далее - физическое лицо).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 - 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физическое лицо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3"/>
        <w:gridCol w:w="34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80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1455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через 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 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3733"/>
        <w:gridCol w:w="4490"/>
        <w:gridCol w:w="2810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091103, Западно-Казахстанская область, Теректинский район, село Аксуат, улица Центральная,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091107, Западно-Казахстанская область, Теректинский район, село Богдановка, улица Советская,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8(71132)33134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091108, Западно-Казахстанская область, Теректинский район, село Долинное, улица Ауэзова, 43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8(71132)34198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091113 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091117, Западно-Казахстанская область, Теректинский район, село Покатиловка, улица Ленина, 42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091115, Западно-Казахстанская область, Теректинский район, село Подстепное, улица Советская, 1 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8(71132)36461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091119, Западно-Казахстанская область, Теректинский район, село Приречное, улица Набережная, 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Придорожного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091118, Западно-Казахстанская область, Теректинский район, село Придорожное, улица Ленина,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8(71132)22766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Тонкерисского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091123, Западно-Казахстанская область, Теректинский район, село Тонкерис, улица Центральная, 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091124, Западно-Казахстанская область, Теректинский район, село Узунколь, улица Школьная,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091112, Западно-Казахстанская область, Теректинский район, село Новая Жизнь, улица Парковая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8(71132)32546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091100, Западно-Казахстанская область, Теректинский район, село Федоровка, улица Ленина, 110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8(71132)23299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091101, Западно-Казахстанская область, Теректинский район, село Акжаик, улица Ленина,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8(71143)91416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091105, Западно-Казахстанская область, Теректинский район, село Анката, улица Целинная,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8(71143)93224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091102, Западно-Казахстанская область, Теректинский район, село Аксогум, улица Казахстанская, 48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8(71143)95526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091120, Западно-Казахстанская область, Теректинский район, село Сарыомир, улица Ленина,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091126, Западно-Казахстанская область, Теректинский район, село Шагатай, улица Т. Ишмакова, 23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091111, Западно-Казахстанская область, Теректинский район, село Конеккеткен, улица О. Исаева, 15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8(71143)92333</w:t>
            </w:r>
          </w:p>
        </w:tc>
      </w:tr>
    </w:tbl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873"/>
        <w:gridCol w:w="2893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11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169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 уведомление,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 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– государственная услуга) оказывается государственным учреждением "Отдел занятости и социальных программ Теректинского района" (далее - уполномоченный орган), а также через 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в разделе "Государственные услуги",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3851"/>
        <w:gridCol w:w="35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 на бумажном носителе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 получателю государственных услуг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 документа (результата)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 входит в срок государственной услуги).</w:t>
            </w:r>
          </w:p>
        </w:tc>
      </w:tr>
    </w:tbl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
активных формах содействия занятости"</w:t>
      </w:r>
    </w:p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район, 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3"/>
        <w:gridCol w:w="33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5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направления, 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район, 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уполномоченный орган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санитарно– эпидемиологическим нормам, требованиям к безопасности зданий, оснащены охранной и противопожарной сигнализацией.</w:t>
      </w:r>
    </w:p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3"/>
        <w:gridCol w:w="32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975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дней.</w:t>
            </w:r>
          </w:p>
        </w:tc>
      </w:tr>
    </w:tbl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</w:t>
      </w:r>
      <w:r>
        <w:br/>
      </w:r>
      <w:r>
        <w:rPr>
          <w:rFonts w:ascii="Times New Roman"/>
          <w:b/>
          <w:i w:val="false"/>
          <w:color w:val="000000"/>
        </w:rPr>
        <w:t>
услуги за счет государственных бюджетных средств"</w:t>
      </w:r>
    </w:p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орган), а также через 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 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 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(взаимодействие)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3767"/>
        <w:gridCol w:w="36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
инвалидов и детей-инвалидов,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постороннем уходе и помощи"</w:t>
      </w:r>
    </w:p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орган), а также через 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3810"/>
        <w:gridCol w:w="35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 на бумажном носителе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 документа (результата)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 входит в срок оказания государственной услуги).</w:t>
            </w:r>
          </w:p>
        </w:tc>
      </w:tr>
    </w:tbl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 имеющих</w:t>
      </w:r>
      <w:r>
        <w:br/>
      </w:r>
      <w:r>
        <w:rPr>
          <w:rFonts w:ascii="Times New Roman"/>
          <w:b/>
          <w:i w:val="false"/>
          <w:color w:val="000000"/>
        </w:rPr>
        <w:t>
затруднение в передвижении,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район, 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 - эпидемиологическим нормам, требованиям к безопасности зданий, оснащены охранной и противопожарной сигнализацией.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слуху"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3"/>
        <w:gridCol w:w="33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69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протезно-</w:t>
      </w:r>
      <w:r>
        <w:br/>
      </w:r>
      <w:r>
        <w:rPr>
          <w:rFonts w:ascii="Times New Roman"/>
          <w:b/>
          <w:i w:val="false"/>
          <w:color w:val="000000"/>
        </w:rPr>
        <w:t>
ортопедической помощи"</w:t>
      </w:r>
    </w:p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орган), а также через 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до 18.30 часов, с перерывом на обед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ежедневно, кроме выходных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(взаимодействие)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373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 потребителю государственных услуг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район, 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 эпидемиологическим нормам, требованиям к безопасности зданий, оснащены охранной и противопожарной сигнализацией.</w:t>
      </w:r>
    </w:p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3"/>
        <w:gridCol w:w="33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705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 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"Отдел занятости и социальных программ Теректинского района" (далее – рабочий орган специальной комиссии), а также через отделы 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информации, а также может предоставляться по телефонам информационно-справочных служб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рабочего органа специальной комиссии: Индекс 091100, Западно-Казахстанская область, Теректинский 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383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138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рабочий орган специальной комиссии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рабочего органа специальной комиссии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комиссии уведомление,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 органе специальной комиссии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не более двадцати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предоставляется государственным учреждением "Отдел занятости и социальных программ Теректинского района" (далее - уполномоченный орган), а также через отделы 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 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 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3533"/>
        <w:gridCol w:w="34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84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уведомления, либо мотивированного 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65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специалистам социальной сферы, 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"Отдел занятости и социальных программ Теректинского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через отделы 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091100, Западно-Казахстанская область, Теректинский район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село Федоровка, улица Юбилейная, 16, asp_terekta@mail.kz, телефон: 8(71132)23256.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</w:p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 с понедельника по пятницу включительно, кроме выходных и праздничных дней, с 9.00 до 18.30 часов, обед с 13.00 до 14.30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3733"/>
        <w:gridCol w:w="4490"/>
        <w:gridCol w:w="2810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091103, Западно-Казахстанская область, Теректинский район, село Аксуат, улица Центральная,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091107, Западно-Казахстанская область, Теректинский район, село Богдановка, улица Советская,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8(71132)33134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091108, Западно-Казахстанская область, Теректинский район, село Долинное, улица Ауэзова, 43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8(71132)34198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091113 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091117, Западно-Казахстанская область, Теректинский район, село Покатиловка, улица Ленина, 42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091115, Западно-Казахстанская область, Теректинский район, село Подстепное, улица Советская, 1 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8(71132)36461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091119, Западно-Казахстанская область, Теректинский район, село Приречное, улица Набережная, 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Придорожного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091118, Западно-Казахстанская область, Теректинский район, село Придорожное, улица Ленина, 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8(71132)22766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Тонкерисского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091123, Западно-Казахстанская область, Теректинский район, село Тонкерис, улица Центральная, 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091124, Западно-Казахстанская область, Теректинский район, село Узунколь, улица Школьная,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091112, Западно-Казахстанская область, Теректинский район, село Новая Жизнь, улица Парковая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8(71132)32546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091100, Западно-Казахстанская область, Теректинский район, село Федоровка, улица Ленина, 110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8(71132)23299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091101, Западно-Казахстанская область, Теректинский район, село Акжаик, улица Ленина, 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8(71143)91416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091105, Западно-Казахстанская область, Теректинский район, село Анката, улица Целинная, 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8(71143)93224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091102, Западно-Казахстанская область, Теректинский район, село Аксогум, улица Казахстанская, 48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8(71143)95526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091120, Западно-Казахстанская область, Теректинский район, село Сарыомир, улица Ленина, 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091126, Западно-Казахстанская область, Теректинский район, село Шагатай, улица Т. Ишмакова, 23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091111, Западно-Казахстанская область, Теректинский район, село Конеккеткен, улица О. Исаева, 15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8(71143)92333</w:t>
            </w:r>
          </w:p>
        </w:tc>
      </w:tr>
    </w:tbl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1"/>
        <w:gridCol w:w="2769"/>
        <w:gridCol w:w="1845"/>
      </w:tblGrid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 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Юбилейная,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Акжаик, 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91-3-16</w:t>
            </w: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533"/>
        <w:gridCol w:w="3313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94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157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центр, акиму сельского округа или 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документа (результата)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 входит в срок оказания государственной услуги).</w:t>
            </w:r>
          </w:p>
        </w:tc>
      </w:tr>
    </w:tbl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 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