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503aa" w14:textId="2c503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"Назначение социальной помощи специалистам социальной сферы, проживающим в сельской местности, по приобретению топлива"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Таскалинского района Западно-Казахстанской области от 5 апреля 2013 года № 95. Зарегистрировано Департаментом юстиции Западно-Казахстанской области 22 апреля 2013 года № 3264. Утратило силу постановлением акимата Таскалинского района Западно-Казахстанской области от 20 мая 2013 года № 145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Таскалинского района Западно-Казахстанской области от 20.05.2013 № 145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27 ноября 2000 года </w:t>
      </w:r>
      <w:r>
        <w:rPr>
          <w:rFonts w:ascii="Times New Roman"/>
          <w:b w:val="false"/>
          <w:i w:val="false"/>
          <w:color w:val="000000"/>
          <w:sz w:val="28"/>
        </w:rPr>
        <w:t>"Об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административных процедурах",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социальной помощи специалистам социальной сферы, проживающим в сельской местности, по приобретению топлива".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Л. Жубанышкалиеву.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К. Мусин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апреля 2013 года № 95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"Назначение социальной помощи</w:t>
      </w:r>
      <w:r>
        <w:br/>
      </w:r>
      <w:r>
        <w:rPr>
          <w:rFonts w:ascii="Times New Roman"/>
          <w:b/>
          <w:i w:val="false"/>
          <w:color w:val="000000"/>
        </w:rPr>
        <w:t>
специалистам социальной сферы,</w:t>
      </w:r>
      <w:r>
        <w:br/>
      </w:r>
      <w:r>
        <w:rPr>
          <w:rFonts w:ascii="Times New Roman"/>
          <w:b/>
          <w:i w:val="false"/>
          <w:color w:val="000000"/>
        </w:rPr>
        <w:t>
проживающим в сельской местности,</w:t>
      </w:r>
      <w:r>
        <w:br/>
      </w:r>
      <w:r>
        <w:rPr>
          <w:rFonts w:ascii="Times New Roman"/>
          <w:b/>
          <w:i w:val="false"/>
          <w:color w:val="000000"/>
        </w:rPr>
        <w:t>
по приобретению топлива"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"Назначение социальной помощи специалистам социальной сферы, проживающим в сельской местности, по приобретению топлива"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"Назначение социальной помощи специалистам социальной сферы, проживающим в сельской местности, по приобретению топлива" (далее - государственная услуга) оказывается государственным учреждением "Таскалинский районный отдел занятости и социальных программ" (далее -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уполномоченного органа по месту жительства аким аульного округа принимает документы у потребителя и передает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государственная услуга предоставляется через отдел Таскалинского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на альтернативной основе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документах, располагается на интернет-ресурсе Министерства труда и социальной защиты населения Республики Казахстан: http://www.enbek.gov.kz, на стендах уполномоченного органа, акима аульного округа, центра,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091000, Западно-Казахстанская область, Таскалинский район, село Таскала, улица Жаксыгулова, 5, электронная почта: taskala_sobes@mail.ru, телефоны: 8(71139)21552, 21982.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Адреса аппаратов акимов аульных округов указаны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центра: Индекс 091000, Западно-Казахстанская область, Таскалинский район, село Таскала, улица Вокзальная, 6, телефон: 8(71139)21979.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завершения оказываемой государственной услуги является уведомление о назначении социальной помощи (далее - уведомление),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специалистам государственных организаций здравоохранения, социального обеспечения, образования, культуры и спорта, проживающим и работающим в сельских населенных пунктах (далее - потребители).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акиму аульного округа по месту жительства - в течение пятнадцати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- в течение десяти рабочих дней (день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 или акима аульного округа ежедневно с понедельника по пятницу включительно, кроме выходных и праздничных дней, с 9.00 до 18.30 часов, обед с 13.00 до 14.30 часов.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центра ежедневно с понедельника по субботу включительно, кроме воскресенья и праздничных дней, с 9.00 до 19.00 часов, без перерыва на обед.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уполномоченного органа или акима аульного округа по месту проживания потребителя, где имеются стулья, столы, информационные стенды с образцами заполненных бланков, предусмотрены условия для обслуживания потребителей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центра, где в зале располагаются справочное бюро, кресла, информационные стенды с образцами заполненных бланков, предусмотрены условия для обслуживания потребителей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органа, акима аульного округа и центра соответствуют санитарно-эпидемиологическим нормам, требованиям к безопасности зданий, в том числе пожарной безопасности, режим помещения - свободный.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потребитель представляет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или у акима аульного округа - талон с указанием даты регистрации и получения потребителем государственной услуги, фамилии и инициалов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аким аульного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специалистам социальной сферы,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сельской местности,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приобретению топлива"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</w:t>
      </w:r>
      <w:r>
        <w:br/>
      </w:r>
      <w:r>
        <w:rPr>
          <w:rFonts w:ascii="Times New Roman"/>
          <w:b/>
          <w:i w:val="false"/>
          <w:color w:val="000000"/>
        </w:rPr>
        <w:t>
аппаратов акима аульных округов</w:t>
      </w:r>
      <w:r>
        <w:br/>
      </w:r>
      <w:r>
        <w:rPr>
          <w:rFonts w:ascii="Times New Roman"/>
          <w:b/>
          <w:i w:val="false"/>
          <w:color w:val="000000"/>
        </w:rPr>
        <w:t>
Таскалинского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3709"/>
        <w:gridCol w:w="4529"/>
        <w:gridCol w:w="2828"/>
      </w:tblGrid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аппаратов акимов аульных округов Таскалинского района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месторасположения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73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Актауского аульного округа" 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091001, Западно-Казахстанская область, Таскалинский район, село Актау, улица Ардагерлер, 10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8(71139)29517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Амангельдинского аульного округа"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091007, Западно-Казахстанская область, Таскалинский район, село Амангельды, улица В. Ленина, 5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8(71139)23705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учереждение "Аппарат акима Достыкского аульного округа"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091006, Западно-Казахстанская область, Таскалинский район, село Достык, улица Б. Сапашева, 6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8(71139)24268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Казахстанского аульного округа"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091002, Западно-Казахстанская область, Таскалинский район, село Атамекен, улица Женис, 11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8(71139)25320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Косщинского аульного округа"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091005, Западно-Казахстанская область, Таскалинский район, село Оян, улица Н. Сарсенбаева, 11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8(71139)29214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Мерейского аульного округа"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091003, Западно-Казахстанская область, Таскалинский район, село Мерей, улица Абая, 6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8(71139)29693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Мерекенского аульного округа"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091004, Западно-Казахстанская область, Таскалинский район, село Мереке, улица С. Акжигитова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8(71139)50037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Таскалинского аульного округа"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091001, Западно-Казахстанская область, Таскалинский район, село Таскала, улица Абая, 20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8(71139)21130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Чижинского аульного округа"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091008, Западно-Казахстанская область, Таскалинский район, село Вторая Чижа, улица Юбилейная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8(71139)23366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специалистам социальной сферы,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сельской местности,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приобретению топлива"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3"/>
        <w:gridCol w:w="2513"/>
        <w:gridCol w:w="3053"/>
        <w:gridCol w:w="32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аульного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Инспектор центра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уполномоченного органа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</w:tr>
      <w:tr>
        <w:trPr>
          <w:trHeight w:val="945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заявлении, проверка документов, регистрация и выдача талона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заявлении, проверка документов, регистрация и выдача расписки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заявлении, проверка документов, регистрация и выдача талона</w:t>
            </w:r>
          </w:p>
        </w:tc>
        <w:tc>
          <w:tcPr>
            <w:tcW w:w="3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и передача сотруднику уполномоченного органа результата об оказании государственной услуги</w:t>
            </w:r>
          </w:p>
        </w:tc>
      </w:tr>
      <w:tr>
        <w:trPr>
          <w:trHeight w:val="1575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в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в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направление руководителю уполномоченного органа на подписание уведомление, либо мотивированный ответ об отказе в предоставлении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75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потребителю полученного от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 уведомление, либо моти-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вированный ответ об отказе в 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на бумажном носителе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потребителю полученного от уполномоченного органа уведомление, либо моти-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вированный ответ об отказе в 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на бумажном носителе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в центр, акиму аульного округа или выдача потребителю уведомление, либо мотивированный ответ об отказе в предоставлении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- в течение десяти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аульного округа по месту жительства - в течение пятнадцати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- в течение десяти рабочих дней (день приема и выдачи документа (результата) государственной услуги не входит в срок оказания государственной услуги).</w:t>
            </w:r>
          </w:p>
        </w:tc>
      </w:tr>
    </w:tbl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специалистам социальной сферы,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сельской местности,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приобретению топлива"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обращении в уполномоченный орган и акиму аульного округа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00800" cy="659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59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специалистам социальной сферы,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сельской местности,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приобретению топлива"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обращении в центр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61100" cy="614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61100" cy="614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