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4fec3" w14:textId="544fe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образования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Таскалинского района Западно-Казахстанской области от 7 марта 2013 года № 69. Зарегистрировано Департаментом юстиции Западно-Казахстанской области 17 апреля 2013 года № 3256. Утратило силу постановлением акимата Таскалинского района Западно-Казахстанской области от 20 мая 2013 года № 145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Таскалинского района Западно-Казахстанской области от 20.05.2013 № 145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Руководствуясь Законами Республики Казахстан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"О местном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 управлении и самоуправлении в Республике Казахстан", от 27 ноября 2000 года </w:t>
      </w:r>
      <w:r>
        <w:rPr>
          <w:rFonts w:ascii="Times New Roman"/>
          <w:b w:val="false"/>
          <w:i w:val="false"/>
          <w:color w:val="000000"/>
          <w:sz w:val="28"/>
        </w:rPr>
        <w:t>"Об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административных процедурах"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регламенты государственных услуг в сфере образования: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"Оформление документов на социальное обеспечение сирот, детей, оставшихся без попечения родителей";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дубликатов документов об образовании";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документов для организации индивидуального бесплатного обучения на дому детей, которые по состоянию здоровья в течение длительного времени не могут посещать организации начального, основного среднего, общего среднего образования";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документов и зачисление в организации образования независимо от ведомственной подчиненности для обучения по общеобразовательным программам начального, основного среднего, общего среднего образования";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документов и зачисление детей в дошкольные организации образования";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документов и зачисление в организации дополнительного образования для детей по предоставлению им дополнительного образования";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документов для предоставления бесплатного питания отдельным категориям обучающихся и воспитанников в общеобразовательных школах";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документов для предоставления отдыха детям из малообеспеченных семей в загородных и пришкольных лагерях";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разрешений на обучение в форме экстерната в организациях основного среднего, общего среднего образования".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Л. Жубанышкалиеву.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 К. Мусин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марта 2013 года № 69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"Оформление документов на социальное</w:t>
      </w:r>
      <w:r>
        <w:br/>
      </w:r>
      <w:r>
        <w:rPr>
          <w:rFonts w:ascii="Times New Roman"/>
          <w:b/>
          <w:i w:val="false"/>
          <w:color w:val="000000"/>
        </w:rPr>
        <w:t>
обеспечение сирот, детей, оставшихся</w:t>
      </w:r>
      <w:r>
        <w:br/>
      </w:r>
      <w:r>
        <w:rPr>
          <w:rFonts w:ascii="Times New Roman"/>
          <w:b/>
          <w:i w:val="false"/>
          <w:color w:val="000000"/>
        </w:rPr>
        <w:t>
без попечения родителей"</w:t>
      </w:r>
    </w:p>
    <w:bookmarkStart w:name="z1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Настоящий Регламент государственной услуги "Оформление документов на социальное обеспечение сирот, детей, оставшихся без попечения родителей" (далее - Регламент)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"Об административных процедурах".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"Оформление документов на социальное обеспечение сирот, детей, оставшихся без попечения родителей" (далее – государственная услуга), оказывается государственным учреждением "Отдел образования Таскалинского района" (далее – уполномоченный орган).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осуществляется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26 декабря 2011 года "О браке (супружестве) и семье" 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"Оформление документов на социальное обеспечение сирот, детей, оставшихся без попечения родителей", утвержденным постановлением Правительства Республики Казахстан от 31 августа 2012 года № 1119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Информация о государственной услуге располагается на интернет-ресурсе Комитета по охране прав детей Министерства образования и науки Республики Казахстан www.bala-kkk.kz, на стендах, расположенных в фойе уполномоченных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 уполномоченного органа: индекс 091000, Западно-Казахстанская область, Таскалинский район, село Таскала, улица Абая, дом 23, телефон 8(71139)21092.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лицам (далее – получатель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оказания государственной услуги являются выдача справки об установлении опеки (попечительства) над несовершеннолетними детьми, оставшимися без попечения родителей (далее – справка), либо мотивированный отказ в предоставлении услуги.</w:t>
      </w:r>
    </w:p>
    <w:bookmarkStart w:name="z1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порядку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получателем государственной услуги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(день приема и день выдачи документов не входит в срок оказания государственной услуги), составляют тридцать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обращения, –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услуги, оказываемой на месте в день обращения, – не более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предоставляется уполномоченным органом с 9.00 часов до 18.30 часов, с перерывом на обед с 13.00 часов до 14.30 часов, за исключением выходных и праздничных дней. Прием осуществляется в порядке очереди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услуга оказывается в зданиях уполномоченного органа по месту проживания получателя государственной услуги. Для предоставления государственной услуги создаются условия для ожидания и подготовки необходимых документов (зал для ожидания, места для заполнения документов, оснащенные стендами с перечнем необходимых документов и образцами их заполнения). Здания оборудованы входом с пандусами, предназначенными для доступа людей с ограниченными физическими возможностями.</w:t>
      </w:r>
    </w:p>
    <w:bookmarkStart w:name="z1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</w:t>
      </w:r>
      <w:r>
        <w:br/>
      </w:r>
      <w:r>
        <w:rPr>
          <w:rFonts w:ascii="Times New Roman"/>
          <w:b/>
          <w:i w:val="false"/>
          <w:color w:val="000000"/>
        </w:rPr>
        <w:t>
(взаимодействия)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Для получения государственной услуги получателю государственной услуги необходимо представить документы,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При сдаче всех необходимых документов получателю государственной услуги выдается расписка о получении всех документов, в которой содержится дата получения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Справка выдается при личном обращении получателя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если получатель государственной услуги не обратился за получением документов в срок, уполномоченный орган осуществляет хранение готовых справок и рассмотренных документов в течение двух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В предоставлении государственной услуги может быть отказано в случаях,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Текстовое табличное описание последовательности и взаимодействия административных действий (процедур) каждой структурно-функциональной единицы (далее - СФЕ) с указанием срока выполнения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Схема, отражающая взаимосвязь между логической последовательностью административных действий в процессе оказания государственной услуги и СФЕ, указана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1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За нарушение порядка оказания государственной услуги должностные лица несут ответственность, предусмотренную законодательством Республики Казахстан.</w:t>
      </w:r>
    </w:p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документов на социальное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обеспечение сирот, детей, оставшихся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без попечения родителей"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Текстовое табличное описание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последовательности и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(процедур) каждой структурно-функциональной единицы (далее - СФЕ)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13"/>
        <w:gridCol w:w="9133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 орган</w:t>
            </w:r>
          </w:p>
        </w:tc>
      </w:tr>
      <w:tr>
        <w:trPr>
          <w:trHeight w:val="600" w:hRule="atLeast"/>
        </w:trPr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соответствующих документов. Выдача расписки о получении всех документов, в которой содержится дата получения государственной услуги</w:t>
            </w:r>
          </w:p>
        </w:tc>
      </w:tr>
      <w:tr>
        <w:trPr>
          <w:trHeight w:val="600" w:hRule="atLeast"/>
        </w:trPr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порядка оказания государственной услуги в соответствии с действующим законодательством Республики Казахстан</w:t>
            </w:r>
          </w:p>
        </w:tc>
      </w:tr>
      <w:tr>
        <w:trPr>
          <w:trHeight w:val="600" w:hRule="atLeast"/>
        </w:trPr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справки об установлении опеки (попечительства) над несовершеннолетними детьми, оставшимися без попечения родителей, либо мотивированного отказа в предоставлении услуги</w:t>
            </w:r>
          </w:p>
        </w:tc>
      </w:tr>
      <w:tr>
        <w:trPr>
          <w:trHeight w:val="6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оказания государственной услуги: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 момента сдачи получателем государственной услуги необходимых документов, определенных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пункте 11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 (день приема и день выдачи документов не входит в срок оказания государственной услуги), составляют тридцать календарных дней;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максимально допустимое время ожидания до получения государственной услуги, оказываемой на месте в день обращения, – не более 20 минут;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максимально допустимое время обслуживания получателя государственной услуги, оказываемой на месте в день обращения, – не более 20 минут.</w:t>
            </w:r>
          </w:p>
        </w:tc>
      </w:tr>
    </w:tbl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документов на социальное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обеспечение сирот, детей, оставшихся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без попечения родителей"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 отражающая взаимосвязь</w:t>
      </w:r>
      <w:r>
        <w:br/>
      </w:r>
      <w:r>
        <w:rPr>
          <w:rFonts w:ascii="Times New Roman"/>
          <w:b/>
          <w:i w:val="false"/>
          <w:color w:val="000000"/>
        </w:rPr>
        <w:t>
между логической последовательностью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 и СФЕ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289800" cy="447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289800" cy="447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марта 2013 года № 69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"Выдача дубликатов документов</w:t>
      </w:r>
      <w:r>
        <w:br/>
      </w:r>
      <w:r>
        <w:rPr>
          <w:rFonts w:ascii="Times New Roman"/>
          <w:b/>
          <w:i w:val="false"/>
          <w:color w:val="000000"/>
        </w:rPr>
        <w:t>
об образовании"</w:t>
      </w:r>
    </w:p>
    <w:bookmarkStart w:name="z2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Настоящий Регламент государственной услуги "Выдача дубликатов документов об образовании" (далее - Регламент)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"Об административных процедурах".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"Выдача дубликатов документов об образовании" (далее – государственная услуга) оказывается организациями основного среднего, общего среднего, технического и профессионального, высшего образования (далее - организации образования).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предоставляется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июля 2007 года "Об образовании",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декабря 2007 года № 1310 "Об утверждении видов и форм документов об образовании государственного образца и Правил их выдачи", а также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дубликатов документов об образовании", утвержденным постановлением Правительства Республики Казахстан от 31 августа 2012 года № 1119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Полная информация о порядке оказания государственной услуги располагается на веб-сайтах организации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гражданам Республики Казахстан, лицам без гражданства, постоянно проживающим в Республике Казахстан, и лицам казахской национальности, не являющимся гражданами Республики Казахстан (далее - получатель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оказываемой государственной услуги являются дубликат документа об образовании либо мотивированный ответ об отказе в предоставлении услуги.</w:t>
      </w:r>
    </w:p>
    <w:bookmarkStart w:name="z2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порядку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получателем государственной услуги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-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 момента обращения для получения государственной услуги - не более 10-ти календарных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предоставляется с 9.00 часов до 18.30 часов, с перерывом на обед с 13.00 часов до 14.30 часов, за исключением выходных и праздничных дней. Прием осуществляется в порядке очереди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услуга оказывается в организациях образования. Для оказания государственной услуги создаются условия для ожидания и подготовки необходимых документов (зал ожидания, места для заполнения документов, оснащенные стендами с перечнем необходимых документов и образцами их заполнения). Здания оборудованы входом с пандусами, предназначенными для доступа людей с ограниченными физическими возможностями.</w:t>
      </w:r>
    </w:p>
    <w:bookmarkStart w:name="z2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</w:t>
      </w:r>
      <w:r>
        <w:br/>
      </w:r>
      <w:r>
        <w:rPr>
          <w:rFonts w:ascii="Times New Roman"/>
          <w:b/>
          <w:i w:val="false"/>
          <w:color w:val="000000"/>
        </w:rPr>
        <w:t>
(взаимодействия)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Для получения данной государственной услуги получатель государственной услуги необходимо предоставить документы, определенные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При сдаче всех необходимых документов для получения государственной услуги получателю государственной услуги выдается расписка о получении всех документов, в которой содержатся: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номер и дата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вид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количество названий и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дата (время) и место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фамилия, имя, отчество представителя организации образования,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фамилия, имя, отчество получателя государственной услуги, его (ее) контактные данные.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В предоставлении государственной услуги может быть отказано в случаях,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Текстовое табличное описание последовательности и взаимодействия административных действий (процедур) каждой структурно-функциональной единицы (далее - СФЕ) с указанием срока выполнения каждого административного действия (процедуры) приведено в 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>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Схема, отражающая взаимосвязь между логической последовательностью административных действий в процессе оказания государственной услуги и СФЕ, указана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2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17. За нарушение порядка оказания государственной услуги должностные лица несут ответственность, предусмотренную законодательством Республики Казахстан.</w:t>
      </w:r>
    </w:p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дубликатов документов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 образовании"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Текстовое табличное описание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последовательности и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(процедур) каждой структурно-функциональной единицы (далее - СФЕ)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3"/>
        <w:gridCol w:w="3173"/>
      </w:tblGrid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</w:tr>
      <w:tr>
        <w:trPr>
          <w:trHeight w:val="255" w:hRule="atLeast"/>
        </w:trPr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организации образования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организации образования</w:t>
            </w:r>
          </w:p>
        </w:tc>
      </w:tr>
      <w:tr>
        <w:trPr>
          <w:trHeight w:val="255" w:hRule="atLeast"/>
        </w:trPr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соответствующих документов. Выдача расписки о получении всех документов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и передача сотруднику организации образования результата об оказании государственной услуги</w:t>
            </w:r>
          </w:p>
        </w:tc>
      </w:tr>
      <w:tr>
        <w:trPr>
          <w:trHeight w:val="255" w:hRule="atLeast"/>
        </w:trPr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направление руководителю организации образования на подписание дубликат документа об образовании, либо мотивированного ответа об отказе в предоставлении государственной услуги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дубликата документа об образовании, либо мотивированного ответа об отказе в предоставлении государственной услуги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оказания государственной услуги: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 момента сдачи получателем государственной услуги необходимых документов, определенных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пункте 11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Стандарта, - не более 20 минут;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с момента обращения для получения государственной услуги - не более 10-ти календарных дней. </w:t>
            </w:r>
          </w:p>
        </w:tc>
      </w:tr>
    </w:tbl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дубликатов документов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 образовании"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 отражающая взаимосвязь</w:t>
      </w:r>
      <w:r>
        <w:br/>
      </w:r>
      <w:r>
        <w:rPr>
          <w:rFonts w:ascii="Times New Roman"/>
          <w:b/>
          <w:i w:val="false"/>
          <w:color w:val="000000"/>
        </w:rPr>
        <w:t>
между логической последовательностью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 и СФЕ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556500" cy="670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670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марта 2013 года № 69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"Прием документов и зачисление</w:t>
      </w:r>
      <w:r>
        <w:br/>
      </w:r>
      <w:r>
        <w:rPr>
          <w:rFonts w:ascii="Times New Roman"/>
          <w:b/>
          <w:i w:val="false"/>
          <w:color w:val="000000"/>
        </w:rPr>
        <w:t>
в организации образования независимо</w:t>
      </w:r>
      <w:r>
        <w:br/>
      </w:r>
      <w:r>
        <w:rPr>
          <w:rFonts w:ascii="Times New Roman"/>
          <w:b/>
          <w:i w:val="false"/>
          <w:color w:val="000000"/>
        </w:rPr>
        <w:t>
от ведомственной подчиненности</w:t>
      </w:r>
      <w:r>
        <w:br/>
      </w:r>
      <w:r>
        <w:rPr>
          <w:rFonts w:ascii="Times New Roman"/>
          <w:b/>
          <w:i w:val="false"/>
          <w:color w:val="000000"/>
        </w:rPr>
        <w:t>
для обучения по общеобразовательным</w:t>
      </w:r>
      <w:r>
        <w:br/>
      </w:r>
      <w:r>
        <w:rPr>
          <w:rFonts w:ascii="Times New Roman"/>
          <w:b/>
          <w:i w:val="false"/>
          <w:color w:val="000000"/>
        </w:rPr>
        <w:t>
программам начального, основного</w:t>
      </w:r>
      <w:r>
        <w:br/>
      </w:r>
      <w:r>
        <w:rPr>
          <w:rFonts w:ascii="Times New Roman"/>
          <w:b/>
          <w:i w:val="false"/>
          <w:color w:val="000000"/>
        </w:rPr>
        <w:t>
среднего, общего среднего образования"</w:t>
      </w:r>
    </w:p>
    <w:bookmarkStart w:name="z2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Настоящий Регламент государственной услуги "Прием документов и зачисление в организации образования независимо от ведомственной подчиненности для обучения по общеобразовательным программам начального, основного среднего, общего среднего образования" (далее - Регламент)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"Об административных процедурах".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"Прием документов и зачисление в организации образования независимо от ведомственной подчиненности для обучения по общеобразовательным программам начального, основного среднего, общего среднего образования" (далее – государственная услуга) оказывается организациями среднего образования Республики Казахстан (далее – организация образования).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регулируется 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июля 2007 года "Об образовании",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января 2012 года № 127 "Об утверждении Типовых правил приема на обучение в организации образования, реализующих общеобразовательные учебные программы начального, основного среднего и общего среднего образования" и 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документов и зачисление в организации образования независимо от ведомственной подчиненности для обучения по общеобразовательным программам начального, основного среднего, общего среднего образования", утвержденным постановлением Правительства Республики Казахстан от 30 августа 2012 года № 1119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Полная информация о порядке оказания государственной услуги располагается на официальном сайте Министерства образования и науки Республики Казахстан по адресу: www.edu.gov.kz.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Данная услуга предоставляется гражданам Республики Казахстан в возрасте 7-18 лет (далее – получатель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Формой завершения государственной услуги, которую получит получатель государственной услуги, являются общий приказ организации образования о зачислении в организацию образования либо мотивированный ответ об отказе в предоставлении услуги.</w:t>
      </w:r>
    </w:p>
    <w:bookmarkStart w:name="z2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порядку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Срок оказания государственной услуги с момента сдачи получателем государственной услуги необходимых документов составляет 1 рабочий день: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время ожидания до получения государственной услуги, оказываемой на месте в день обращения (при регистрации), - 30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время обслуживания получателя государственной услуги, оказываемой на месте в день обращения, –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получения конечного результата оказываемой государственной услуги (приказ о зачислении в организацию образования) - не более 3 месяцев, так как приказ о зачислении является общим для всех обучающихся.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по приему документов и зачислению в организации для обучения по общеобразовательным программам начального, основного среднего, общего среднего образования является бесплатной для всех категорий граждан государственных организаций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осуществляется ежедневно, за исключением выходных и праздничных дней с 9.00 до 13.00 часов. Предварительная запись и ускоренное оформление не предусмотрены.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услуга оказывается в зданиях организаций образования по месту проживания получателя государственной услуги и с учетом территории обслуживания (микроучастка) данной организации образования. Для приемлемости условий ожидания и подготовки необходимых документов помещения оборудованы креслами и стульями.</w:t>
      </w:r>
    </w:p>
    <w:bookmarkStart w:name="z3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</w:t>
      </w:r>
      <w:r>
        <w:br/>
      </w:r>
      <w:r>
        <w:rPr>
          <w:rFonts w:ascii="Times New Roman"/>
          <w:b/>
          <w:i w:val="false"/>
          <w:color w:val="000000"/>
        </w:rPr>
        <w:t>
(взаимодействия)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Для получения данной государственной услуги получателю государственной услуги необходимо представить документы,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При сдаче документов для получения государственной услуги получателю государственной услуги выдается расписка о приеме необходимых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количества и названия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фамилии, имени, отчества ответственного лица, принявшего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В предоставлении государственной услуги может быть отказано в случаях,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Текстовое табличное описание последовательности и взаимодействия административных действий (процедур) каждой структурно-функциональной единицы (далее - СФЕ) с указанием срока выполнения каждого административного действия (процедуры) приведено в 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>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Схема, отражающая взаимосвязь между логической последовательностью административных действий в процессе оказания государственной услуги и СФЕ, указана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3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17. За нарушение порядка оказания государственной услуги должностные лица несут ответственность предусмотренную законодательством Республики Казахстан.</w:t>
      </w:r>
    </w:p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"Прием документов и зачисление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организации образования независимо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ведомственной подчиненности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обучения по общеобразовательным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программам начального, основного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среднего, общего среднего образования"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Текстовое табличное описание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последовательности и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(процедур) каждой структурно-функциональной единицы (далее - СФЕ)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93"/>
        <w:gridCol w:w="7193"/>
      </w:tblGrid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</w:tr>
      <w:tr>
        <w:trPr>
          <w:trHeight w:val="630" w:hRule="atLeast"/>
        </w:trPr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организации образования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организации образования</w:t>
            </w:r>
          </w:p>
        </w:tc>
      </w:tr>
      <w:tr>
        <w:trPr>
          <w:trHeight w:val="1605" w:hRule="atLeast"/>
        </w:trPr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соответствующих документов. Выдача расписки о получении всех документов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приказ организации образования о зачислении в организацию образования либо мотивированный ответ об отказе в предоставлении услуги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оказания государственной услуги с момента сдачи получателем государственной услуги необходимых документов составляет 1 рабочий день: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время ожидания до получения государственной услуги, оказываемой на месте в день обращения (при регистрации), - 30 минут;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время обслуживания получателя государственной услуги, оказываемой на месте в день обращения, – не более 30 минут.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получения конечного результата оказываемой государственной услуги (приказ о зачислении в организацию образования) - не более 3 месяцев, так как приказ о зачислении является общим для всех обучающихся.</w:t>
            </w:r>
          </w:p>
        </w:tc>
      </w:tr>
    </w:tbl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"Прием документов и зачисление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организации образования независимо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ведомственной подчиненности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обучения по общеобразовательным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программам начального, основного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среднего, общего среднего образования"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 отражающая взаимосвязь</w:t>
      </w:r>
      <w:r>
        <w:br/>
      </w:r>
      <w:r>
        <w:rPr>
          <w:rFonts w:ascii="Times New Roman"/>
          <w:b/>
          <w:i w:val="false"/>
          <w:color w:val="000000"/>
        </w:rPr>
        <w:t>
между логической последовательностью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 и СФЕ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343900" cy="386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343900" cy="386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марта 2013 года № 69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"Прием документов для организации</w:t>
      </w:r>
      <w:r>
        <w:br/>
      </w:r>
      <w:r>
        <w:rPr>
          <w:rFonts w:ascii="Times New Roman"/>
          <w:b/>
          <w:i w:val="false"/>
          <w:color w:val="000000"/>
        </w:rPr>
        <w:t>
индивидуального бесплатного</w:t>
      </w:r>
      <w:r>
        <w:br/>
      </w:r>
      <w:r>
        <w:rPr>
          <w:rFonts w:ascii="Times New Roman"/>
          <w:b/>
          <w:i w:val="false"/>
          <w:color w:val="000000"/>
        </w:rPr>
        <w:t>
обучения на дому детей, которые</w:t>
      </w:r>
      <w:r>
        <w:br/>
      </w:r>
      <w:r>
        <w:rPr>
          <w:rFonts w:ascii="Times New Roman"/>
          <w:b/>
          <w:i w:val="false"/>
          <w:color w:val="000000"/>
        </w:rPr>
        <w:t>
по состоянию здоровья в течение</w:t>
      </w:r>
      <w:r>
        <w:br/>
      </w:r>
      <w:r>
        <w:rPr>
          <w:rFonts w:ascii="Times New Roman"/>
          <w:b/>
          <w:i w:val="false"/>
          <w:color w:val="000000"/>
        </w:rPr>
        <w:t>
длительного времени не могут</w:t>
      </w:r>
      <w:r>
        <w:br/>
      </w:r>
      <w:r>
        <w:rPr>
          <w:rFonts w:ascii="Times New Roman"/>
          <w:b/>
          <w:i w:val="false"/>
          <w:color w:val="000000"/>
        </w:rPr>
        <w:t>
посещать организации начального,</w:t>
      </w:r>
      <w:r>
        <w:br/>
      </w:r>
      <w:r>
        <w:rPr>
          <w:rFonts w:ascii="Times New Roman"/>
          <w:b/>
          <w:i w:val="false"/>
          <w:color w:val="000000"/>
        </w:rPr>
        <w:t>
основного среднего, общего</w:t>
      </w:r>
      <w:r>
        <w:br/>
      </w:r>
      <w:r>
        <w:rPr>
          <w:rFonts w:ascii="Times New Roman"/>
          <w:b/>
          <w:i w:val="false"/>
          <w:color w:val="000000"/>
        </w:rPr>
        <w:t>
среднего образования"</w:t>
      </w:r>
    </w:p>
    <w:bookmarkStart w:name="z3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Настоящий Регламент государственной услуги "Прием документов для организации индивидуального бесплатного обучения на дому детей, которые по состоянию здоровья в течение длительного времени не могут посещать организации начального, основного среднего, общего среднего образования" (далее - Регламент)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"Об административных процедурах".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"Прием документов для организации индивидуального бесплатного обучения на дому детей, которые по состоянию здоровья в течение длительного времени не могут посещать организации начального, основного среднего, общего среднего образования" (далее – государственная услуга) оказывается организациями среднего образования Республики Казахстан (далее – организация образования).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регулируется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июля 2007 года "Об образовании",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11 июля 2002 года "О социальной и медико-педагогической коррекционной поддержке детей с ограниченными возможностями",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 февраля 2005 года № 100 "Об утверждении Типовых правил деятельности специальных организаций образования", 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26 ноября 2004 года № 974 "Об утверждении Правил о порядке организации учебных занятий для детей-инвалидов, проходящих курс лечения в стационарных лечебно-профилактических, реабилитационных и других организациях здравоохранения, оказания помощи родителям в обучении детей-инвалидов на дому учебно-воспитательными организациями" 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документов для организации индивидуального бесплатного обучения на дому детей, которые по состоянию здоровья в течение длительного времени не могут посещать организации начального, основного среднего, общего среднего образования", утвержденным постановлением Правительства Республики Казахстан от 31 августа 2012 года № 1119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 Полная информация о порядке оказания государственной услуги располагается на официальном сайте Министерства образования и науки по адресу: www.edu.gov.kz.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Данная услуга предоставляется физическим лицам, не имеющим возможности посещения организации образования, временно или постоянно, по состоянию здоровья (далее-получатель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Формой завершения государственной услуги являются приказ организации образования либо мотивированный ответ об отказе в предоставлении услуги.</w:t>
      </w:r>
    </w:p>
    <w:bookmarkStart w:name="z3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порядку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Сроки оказания государственной услуги с момента сдачи получателем государственной услуги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– 3 рабочих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оказывается на безвозмездной основе.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осуществляется ежедневно с 9.00 до 17.00 часов, за исключением выходных и праздничных дней, с перерывом на обед с 13.00 до 14.30 часов. Предварительная запись и ускоренное оформление не предусмотрены.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услуга осуществляется в зданиях организаций образования. Помещение внутри здания, где предоставляются услуги, по размерам, расположению и конфигурации соответствуют условиям для предоставления качественных услуг. Для приемлемости условий ожидания и подготовки необходимых документов, помещения оборудованы креслами и стульями.</w:t>
      </w:r>
    </w:p>
    <w:bookmarkStart w:name="z3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</w:t>
      </w:r>
      <w:r>
        <w:br/>
      </w:r>
      <w:r>
        <w:rPr>
          <w:rFonts w:ascii="Times New Roman"/>
          <w:b/>
          <w:i w:val="false"/>
          <w:color w:val="000000"/>
        </w:rPr>
        <w:t>
(взаимодействия)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 Для получения государственной услуги получателю государственной услуги необходимо представить документы,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В предоставлении государственной услуги может быть отказано в случаях,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Текстовое табличное описание последовательности и взаимодействия административных действий (процедур) каждой структурно-функциональной единицы (далее - СФЕ) с указанием срока выполнения каждого административного действия (процедуры) приведено в 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>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Схема, отражающая взаимосвязь между логической последовательностью административных действий в процессе оказания государственной услуги и СФЕ, указана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38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16. За нарушение порядка оказания государственной услуги должностные лица несут ответственность предусмотренную законодательством Республики Казахстан.</w:t>
      </w:r>
    </w:p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"Прием документов для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индивидуального бесплатного обучения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дому детей, которые по состоянию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здоровья в течение длительного времени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 могут посещать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начального, основного среднего,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общего среднего образования"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Текстовое табличное описание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последовательности и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(процедур) каждой структурно-функциональной единицы (далее - СФЕ)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93"/>
        <w:gridCol w:w="9073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организации образования</w:t>
            </w:r>
          </w:p>
        </w:tc>
      </w:tr>
      <w:tr>
        <w:trPr>
          <w:trHeight w:val="60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соответствующих документов. Выдача описи с отметкой о дне получения</w:t>
            </w:r>
          </w:p>
        </w:tc>
      </w:tr>
      <w:tr>
        <w:trPr>
          <w:trHeight w:val="60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организации образования либо мотивированный ответ об отказе в предоставлении услуги</w:t>
            </w:r>
          </w:p>
        </w:tc>
      </w:tr>
      <w:tr>
        <w:trPr>
          <w:trHeight w:val="6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оказания государственной услуги с момента сдачи получателем государственной услуги необходимых документов, определенных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пункте 11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 – 3 рабочих дня</w:t>
            </w:r>
          </w:p>
        </w:tc>
      </w:tr>
    </w:tbl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"Прием документов для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индивидуального бесплатного обучения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дому детей, которые по состоянию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здоровья в течение длительного времени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 могут посещать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начального, основного среднего,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общего среднего образования"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 отражающая взаимосвязь</w:t>
      </w:r>
      <w:r>
        <w:br/>
      </w:r>
      <w:r>
        <w:rPr>
          <w:rFonts w:ascii="Times New Roman"/>
          <w:b/>
          <w:i w:val="false"/>
          <w:color w:val="000000"/>
        </w:rPr>
        <w:t>
между логической последовательностью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 и СФЕ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292600" cy="473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292600" cy="473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марта 2013 года № 69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"Прием документов и зачисление детей</w:t>
      </w:r>
      <w:r>
        <w:br/>
      </w:r>
      <w:r>
        <w:rPr>
          <w:rFonts w:ascii="Times New Roman"/>
          <w:b/>
          <w:i w:val="false"/>
          <w:color w:val="000000"/>
        </w:rPr>
        <w:t>
в дошкольные организации образования"</w:t>
      </w:r>
    </w:p>
    <w:bookmarkStart w:name="z42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Настоящий Регламент государственной услуги "Прием документов и зачисление детей в дошкольные организации образования" (далее - Регламент)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"Об административных процедурах".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"Прием документов и зачисление детей в дошкольные организации образования" (далее – государственная услуга) оказывается дошкольными организациями всех типов и видов (далее – ДО).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Форма предоставляемой государственной услуги: неавтоматизированная.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осуществляется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июля 2007 года "Об образовании" 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документов и зачисление детей в дошкольные организации образования", утвержденным постановлением Правительства Республики Казахстан от 31 августа 2012 года № 1119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Информация о порядке предоставления государственной услуги располагается на интернет-ресурсе Министерства образования и науки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законным представителям детей дошкольного возраста (далее – получатель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Формой завершения государственной услуги являются договор, заключаемый между ДО и законными представителями, либо мотивированный ответ об отказе в предоставлении государственной услуги.</w:t>
      </w:r>
    </w:p>
    <w:bookmarkStart w:name="z43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порядку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Сроки оказания государственной услуги с момента: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сдачи получателем государственной услуги документов в ДО,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получения необходимой консультации со стороны руководителя составляют не менее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получения государственной услуги, оказываемой на месте в день обращения получателя государственной услуги, составляет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 государственной услуги, оказываемой на месте в день обращения, составляет не менее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при обращении в ДО предоставляется в течении двух рабочих дней, в соответствии с установленным графиком приема, утвержденного руководителем ДО.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услуга оказывается в зданиях ДО, непосредственно в кабинете руководителя.</w:t>
      </w:r>
    </w:p>
    <w:bookmarkStart w:name="z44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</w:t>
      </w:r>
      <w:r>
        <w:br/>
      </w:r>
      <w:r>
        <w:rPr>
          <w:rFonts w:ascii="Times New Roman"/>
          <w:b/>
          <w:i w:val="false"/>
          <w:color w:val="000000"/>
        </w:rPr>
        <w:t>
(взаимодействия)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Для получения государственной услуги получателю государственной услуги необходимо представить документы,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Заполненный получателями государственной услуги (законными представителями) договор сдается руководителю ДО (один экземпляр хранится у руководителя ДО, другой остается у получателя государственной услуги (законных представителей).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Документ, подтверждающий сдачу получателем государственной услуги необходимых документов для получения государственной услуги, не требуется.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Государственная услуга осуществляется посредством личного посещения ДО получателем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В предоставлении государственной услуги может быть отказано в случаях,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Текстовое табличное описание последовательности и взаимодействия административных действий (процедур) каждой единицы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Схема, отражающая взаимосвязь между логической последовательностью административных действий в процессе оказания государственной услуги и единицами,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45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19. За нарушение порядка оказания государственной услуги должностные лица несут ответственность, предусмотренную законодательством Республики Казахстан.</w:t>
      </w:r>
    </w:p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"Прием документов и зачисление детей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дошкольные организации образования"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Текстовое табличное описание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последовательности и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(процедур) каждой структурно-функциональной единицы (далее - СФЕ)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93"/>
        <w:gridCol w:w="9133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дошкольной организации</w:t>
            </w:r>
          </w:p>
        </w:tc>
      </w:tr>
      <w:tr>
        <w:trPr>
          <w:trHeight w:val="60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соответствующих документов</w:t>
            </w:r>
          </w:p>
        </w:tc>
      </w:tr>
      <w:tr>
        <w:trPr>
          <w:trHeight w:val="60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Договор, заключаемый между ДО и законными представителями, либо мотивированный ответ об отказе в предоставлении государственной услуги</w:t>
            </w:r>
          </w:p>
        </w:tc>
      </w:tr>
      <w:tr>
        <w:trPr>
          <w:trHeight w:val="6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оказания государственной услуги с момента: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сдачи получателем государственной услуги документов в ДО, определенных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пункте 11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 и получения необходимой консультации со стороны руководителя составляют не менее 30 минут;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максимально допустимое время ожидания получения государственной услуги, оказываемой на месте в день обращения получателя государственной услуги, составляет не более 30 минут;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максимально допустимое время обслуживания получателя государственной услуги государственной услуги, оказываемой на месте в день обращения, составляет не менее 30 минут.</w:t>
            </w:r>
          </w:p>
        </w:tc>
      </w:tr>
    </w:tbl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"Прием документов и зачисление детей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дошкольные организации образования"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 отражающая взаимосвязь</w:t>
      </w:r>
      <w:r>
        <w:br/>
      </w:r>
      <w:r>
        <w:rPr>
          <w:rFonts w:ascii="Times New Roman"/>
          <w:b/>
          <w:i w:val="false"/>
          <w:color w:val="000000"/>
        </w:rPr>
        <w:t>
между логической последовательностью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 и СФЕ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949700" cy="457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9497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марта 2013 года № 69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"Прием документов и зачисление</w:t>
      </w:r>
      <w:r>
        <w:br/>
      </w:r>
      <w:r>
        <w:rPr>
          <w:rFonts w:ascii="Times New Roman"/>
          <w:b/>
          <w:i w:val="false"/>
          <w:color w:val="000000"/>
        </w:rPr>
        <w:t>
в организации дополнительного</w:t>
      </w:r>
      <w:r>
        <w:br/>
      </w:r>
      <w:r>
        <w:rPr>
          <w:rFonts w:ascii="Times New Roman"/>
          <w:b/>
          <w:i w:val="false"/>
          <w:color w:val="000000"/>
        </w:rPr>
        <w:t>
образования для детей по предоставлению</w:t>
      </w:r>
      <w:r>
        <w:br/>
      </w:r>
      <w:r>
        <w:rPr>
          <w:rFonts w:ascii="Times New Roman"/>
          <w:b/>
          <w:i w:val="false"/>
          <w:color w:val="000000"/>
        </w:rPr>
        <w:t>
им дополнительного образования"</w:t>
      </w:r>
    </w:p>
    <w:bookmarkStart w:name="z49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Настоящий Регламент государственной услуги "Прием документов и зачисление в организации дополнительного образования для детей по предоставлению им дополнительного образования" (далее - Регламент)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"Об административных процедурах".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"Прием документов и зачисление в организации дополнительного образования для детей по предоставлению им дополнительного образования" (далее – государственная услуга) оказывается организациями дополнительного образования детей, государственными казенными коммунальными предприятиями, реализующими образовательные учебные программы дополнительного образования детей за счет государственного образовательного заказа, который определяет местный исполнительный орган (далее - организации дополнительного образования).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27 июля 2007 года "Об образовании" 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документов и зачисление в организации дополнительного образования для детей по предоставлению им дополнительного образования", утвержденным постановлением Правительства Республики Казахстан от 31 августа 2012 года № 1119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Полная информация о порядке оказания государственной услуги располагается на стендах, расположенных в организациях дополнительного образования детей, а также на официальных сайтах отделов образования и на сайте Министерства образования и науки Республики Казахстан по адресу www.edu.gov.kz.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 Государственная услуга оказывается физическим лицам в возрасте от 3 до 18 лет (далее - получатель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завершения оказываемой государственной услуги являются приказ о зачислении в организацию дополнительного образования детей, изданный на основании договора, заключенного между законными представителями детей и организацией дополнительного образования детей либо мотивированный ответ об отказе в предоставлении государственной услуги.</w:t>
      </w:r>
    </w:p>
    <w:bookmarkStart w:name="z50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порядку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Сроки оказания государственной услуги с момента: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обращения для получения государственной услуги составляют 3 рабочих дня (15 дней для детских музыкальных, художественных школ, школ искусств и спортивных школ);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получателя государственной услуги (при регистрации), -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услуги, оказываемой на месте в день обращения получателя государственной услуги, -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осуществляется ответственным лицом в соответствии с установленным графиком работы организации дополнительного образования детей, при личном обращении получателя государственной услуги по истечении 3 рабочих дней с момента поступления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предоставляется в рабочие дни в соответствии с установленным графиком работы с 9.00 часов до 18.00 часов, с перерывом на обед, за исключением выходных и праздничных дней. Предварительная запись и ускоренное оформление услуги не предусмотрены.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услуга оказывается в зданиях организаций дополнительного образования детей, где предусмотрены условия для обслуживания потребителей, в том числе для лиц с ограниченными физическими возможностями.</w:t>
      </w:r>
    </w:p>
    <w:bookmarkStart w:name="z51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</w:t>
      </w:r>
      <w:r>
        <w:br/>
      </w:r>
      <w:r>
        <w:rPr>
          <w:rFonts w:ascii="Times New Roman"/>
          <w:b/>
          <w:i w:val="false"/>
          <w:color w:val="000000"/>
        </w:rPr>
        <w:t>
(взаимодействия)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Для получения государственной услуги получателю государственной услуги необходимо представить документы,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При сдаче всех документов для получения государственной услуги получателю государственной услуги выдается расписка о получении необходимых документов с указанием номера и даты приема заявления, фамилии, имени, отчества ответственного лица, выдавшего расписку с указанием даты получения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14. Способом доставки информации о результате оказанной государственной услуги является личное обращение получателя государственной услуги к ответственному лицу в соответствии с установленным графиком работы по истечении 3 рабочих дней с момента поступления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В предоставлении государственной услуги может быть отказано в случаях,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Текстовое табличное описание последовательности и взаимодействия административных действий (процедур) каждой структурно-функциональной единицы (далее - СФЕ)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Схема, отражающая взаимосвязь между логической последовательностью административных действий в процессе оказания государственной услуги и СФЕ, указана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52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За нарушение порядка оказания государственной услуги должностные лица несут ответственность, предусмотренную законодательством Республики Казахстан.</w:t>
      </w:r>
    </w:p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"Прием документов и зачисление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организации дополнительного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образования для детей по предоставлению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 дополнительного образования"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Текстовое табличное описание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последовательности и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(процедур) каждой структурно-функциональной единицы (далее - СФЕ)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53"/>
        <w:gridCol w:w="9193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организации дополнительного образования</w:t>
            </w:r>
          </w:p>
        </w:tc>
      </w:tr>
      <w:tr>
        <w:trPr>
          <w:trHeight w:val="60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соответствующих документов, выдача расписки</w:t>
            </w:r>
          </w:p>
        </w:tc>
      </w:tr>
      <w:tr>
        <w:trPr>
          <w:trHeight w:val="60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о зачислении в организацию дополнительного образования детей, изданный на основании договора, заключенного между законными представителями детей и организацией дополнительного образования детей либо мотивированный ответ об отказе в предоставлении государственной услуги</w:t>
            </w:r>
          </w:p>
        </w:tc>
      </w:tr>
      <w:tr>
        <w:trPr>
          <w:trHeight w:val="6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оказания государственной услуги с момента: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обращения для получения государственной услуги составляют 3 рабочих дня (15 дней для детских музыкальных, художественных школ, школ искусств и спортивных школ);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максимально допустимое время ожидания до получения государственной услуги, оказываемой на месте в день обращения получателя государственной услуги (при регистрации), - не более 30 минут;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максимально допустимое время обслуживания получателя государственной услуги, оказываемой на месте в день обращения получателя государственной услуги, - не более 30 минут.</w:t>
            </w:r>
          </w:p>
        </w:tc>
      </w:tr>
    </w:tbl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"Прием документов и зачисление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организации дополнительного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образования для детей по предоставлению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 дополнительного образования"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 отражающая взаимосвязь</w:t>
      </w:r>
      <w:r>
        <w:br/>
      </w:r>
      <w:r>
        <w:rPr>
          <w:rFonts w:ascii="Times New Roman"/>
          <w:b/>
          <w:i w:val="false"/>
          <w:color w:val="000000"/>
        </w:rPr>
        <w:t>
между логической последовательностью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 и СФЕ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232400" cy="535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32400" cy="535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марта 2013 года № 69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"Прием документов для предоставления</w:t>
      </w:r>
      <w:r>
        <w:br/>
      </w:r>
      <w:r>
        <w:rPr>
          <w:rFonts w:ascii="Times New Roman"/>
          <w:b/>
          <w:i w:val="false"/>
          <w:color w:val="000000"/>
        </w:rPr>
        <w:t>
бесплатного питания отдельным</w:t>
      </w:r>
      <w:r>
        <w:br/>
      </w:r>
      <w:r>
        <w:rPr>
          <w:rFonts w:ascii="Times New Roman"/>
          <w:b/>
          <w:i w:val="false"/>
          <w:color w:val="000000"/>
        </w:rPr>
        <w:t>
категориям обучающихся и воспитанников</w:t>
      </w:r>
      <w:r>
        <w:br/>
      </w:r>
      <w:r>
        <w:rPr>
          <w:rFonts w:ascii="Times New Roman"/>
          <w:b/>
          <w:i w:val="false"/>
          <w:color w:val="000000"/>
        </w:rPr>
        <w:t>
в общеобразовательных школах"</w:t>
      </w:r>
    </w:p>
    <w:bookmarkStart w:name="z56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Настоящий Регламент государственной услуги "Прием документов для предоставления бесплатного питания отдельным категориям обучающихся и воспитанников в общеобразовательных школах" (далее – Регламент)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"Об административных процедурах".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"Прием документов для предоставления бесплатного питания отдельным категориям обучающихся и воспитанников в общеобразовательных школах" (далее - государственная услуга) предоставляется государственным учреждением "Аппарат акима Таскалинского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зданиях общеобразовательных школ, находящихся в ведении местных исполнительных органов района (далее – общеобразовательные школы), где предусмотрены условия для обслуживания получателей государственной услуги, в том числе для лиц с ограниченными физическими возможностями.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июля 2007 года "Об образовании", 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документов для предоставления бесплатного питания отдельным категориям обучающихся и воспитанников в общеобразовательных школах", утвержденных постановлением Правительства Республики Казахстан от 31 августа 2012 года № 1119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обучающимся и воспитанникам государственных учреждений образования (далее – получатель государственной услуги):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детям из семей, имеющих право на получение государственной адресной социальной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детям из семей, не получающих государственную адресную социальную помощь, в которых среднедушевой доход ниже величины прожиточного минимума;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детям-сиротам и детям, оставшимся без попечения родителей, проживающим в семьях;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детям из семей, требующих экстренной помощи в результате чрезвычайных ситуаций;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иным категориям обучающихся и воспитанников, определяемым коллегиальным органом управления организации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завершения оказываемой государственной услуги являются предоставление бесплатного питания отдельным категориям обучающихся и воспитанников в общеобразовательных школах с выдачей справки о предоставлении бесплатного питания в общеобразовательной школе на бумажном носителе, либо мотивированный ответ об отказе в предоставлении услуги.</w:t>
      </w:r>
    </w:p>
    <w:bookmarkStart w:name="z57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порядку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7. Сроки оказания государственной услуги с момента: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обращения для получения государственной услуги (в течение 5 дней с поступления заявления) составляют 5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получателя государственной услуги (при регистрации), -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услуги, оказываемой на месте в день обращения получателя государственной услуги, -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предоставляется в течение учебного года, в рабочие дни в соответствии с установленным графиком работы, с перерывом на обед, за исключением выходных и праздничных дней. Предварительная запись и ускоренное оформление услуги не предусмотрены.</w:t>
      </w:r>
    </w:p>
    <w:bookmarkStart w:name="z58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</w:t>
      </w:r>
      <w:r>
        <w:br/>
      </w:r>
      <w:r>
        <w:rPr>
          <w:rFonts w:ascii="Times New Roman"/>
          <w:b/>
          <w:i w:val="false"/>
          <w:color w:val="000000"/>
        </w:rPr>
        <w:t>
(взаимодействия)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10. Для получения государственной услуги получателю государственной услуги необходимо представить документы,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сдаются в кабинет ответственного за оказание данной услуги работника общеобразовательной школы.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При сдаче всех документов для получения государственной услуги получателю государственной услуги выдается расписка в получении необходимых документов, с указанием номера и даты приема заявления, фамилии, имени, отчества ответственного работника общеобразовательной школы, выдавшего расписку с указанием даты получения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Доставка результата государственной услуги получателю государственной услуги осуществляется при личном обращении получателя государственной услуги или его представителя (при наличии официально заверенного соответствующего документа) по истечению 5 рабочих дней с момента поступления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В предоставлении государственной услуги может быть отказано в случаях,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Текстовое табличное описание последовательности и взаимодействия административных действий (процедур) каждой структурно-функциональной единицы (далее - СФЕ)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Схема, отражающая взаимосвязь между логической последовательностью административных действий в процессе оказания государственной услуги и СФЕ, указана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59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17. За нарушение порядка оказания государственной услуги должностные лица несут ответственность, предусмотренную законодательством Республики Казахстан.</w:t>
      </w:r>
    </w:p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"Прием документов для предоставления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бесплатного питания отдельным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категориям обучающихся и воспитанников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общеобразовательных школах"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Текстовое табличное описание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последовательности и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(процедур) каждой структурно-функциональной единицы (далее - СФЕ)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73"/>
        <w:gridCol w:w="7453"/>
      </w:tblGrid>
      <w:tr>
        <w:trPr>
          <w:trHeight w:val="1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</w:tr>
      <w:tr>
        <w:trPr>
          <w:trHeight w:val="60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Ответственное лицо общеобразовательной школы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общеобразовательной школы</w:t>
            </w:r>
          </w:p>
        </w:tc>
      </w:tr>
      <w:tr>
        <w:trPr>
          <w:trHeight w:val="222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соответствующих документов, выдача расписки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справки о предоставлении бесплатного питания в общеобразовательной школе на бумажном носителе, либо мотивированный ответ об отказе в предоставлении услуги</w:t>
            </w:r>
          </w:p>
        </w:tc>
      </w:tr>
      <w:tr>
        <w:trPr>
          <w:trHeight w:val="6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оказания государственной услуги с момента: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обращения для получения государственной услуги (в течение 5 дней с поступления заявления) составляют 5 рабочих дней;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максимально допустимое время ожидания до получения государственной услуги, оказываемой на месте в день обращения получателя государственной услуги (при регистрации), - не более 30 минут;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максимально допустимое время обслуживания получателя государственной услуги, оказываемой на месте в день обращения получателя государственной услуги, - не более 30 минут.</w:t>
            </w:r>
          </w:p>
        </w:tc>
      </w:tr>
    </w:tbl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"Прием документов для предоставления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бесплатного питания отдельным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категориям обучающихся и воспитанников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общеобразовательных школах"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 отражающая взаимосвязь</w:t>
      </w:r>
      <w:r>
        <w:br/>
      </w:r>
      <w:r>
        <w:rPr>
          <w:rFonts w:ascii="Times New Roman"/>
          <w:b/>
          <w:i w:val="false"/>
          <w:color w:val="000000"/>
        </w:rPr>
        <w:t>
между логической последовательностью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 и СФЕ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988300" cy="391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988300" cy="391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марта 2013 года № 69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"Прием документов для предоставления</w:t>
      </w:r>
      <w:r>
        <w:br/>
      </w:r>
      <w:r>
        <w:rPr>
          <w:rFonts w:ascii="Times New Roman"/>
          <w:b/>
          <w:i w:val="false"/>
          <w:color w:val="000000"/>
        </w:rPr>
        <w:t>
отдыха детям из малообеспеченных семей</w:t>
      </w:r>
      <w:r>
        <w:br/>
      </w:r>
      <w:r>
        <w:rPr>
          <w:rFonts w:ascii="Times New Roman"/>
          <w:b/>
          <w:i w:val="false"/>
          <w:color w:val="000000"/>
        </w:rPr>
        <w:t>
в загородных и пришкольных лагерях"</w:t>
      </w:r>
    </w:p>
    <w:bookmarkStart w:name="z63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Настоящий Регламент государственной услуги "Прием документов для предоставления отдыха детям из малообеспеченных семей в загородных и пришкольных лагерях" (далее - Регламент)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"Об административных процедурах".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"Прием документов для предоставления отдыха детям из малообеспеченных семей в загородных и пришкольных лагерях" (далее – государственная услуга), оказывается государственным учреждением "Отдел образования Таскалинского района" (далее – уполномоченный орган) и организациями образования республики (далее – организации образования).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июля 2007 года "Об образовании" и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документов для предоставления отдыха детям из малообеспеченных семей в загородных и пришкольных лагерях", утвержденного постановлением Правительства Республики Казахстан от 31 августа 2012 года № 1119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Полная информация о порядке оказания государственной услуги располагается на стендах, расположенных в организациях образования, а также на сайте Министерства образования и науки Республики Казахстан www.edu.gov.kz.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 уполномоченного органа: индекс 091000, Западно-Казахстанская область, Таскалинский район, село Таскала, улица Абая, дом 23, телефон 8(71139)21092.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обучающимся и воспитанникам организации образования из малообеспеченных семей (далее – получатель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завершения оказываемой государственной услуги являются выдача направления в загородные и пришкольные лагеря, либо мотивированный ответ об отказе в предоставлении услуги.</w:t>
      </w:r>
    </w:p>
    <w:bookmarkStart w:name="z64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порядку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Сроки оказания государственной услуги с момента: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обращения для получения государственной услуги составляют десять календарных дней со дня подачи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получателя государственной услуги (при регистрации), -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услуги, оказываемой на месте в день обращения получателя государственной услуги, -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оказывается бесплатно за счет местного и республиканского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предоставляется в соответствии с установленным графиком работы уполномоченного органа и организации образования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услуга оказывается в зданиях уполномоченного органа и организаций образования, где предусмотрены условия для обслуживания получателей государственной услуги, в том числе для лиц с ограниченными физическими возможностями.</w:t>
      </w:r>
    </w:p>
    <w:bookmarkStart w:name="z65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</w:t>
      </w:r>
      <w:r>
        <w:br/>
      </w:r>
      <w:r>
        <w:rPr>
          <w:rFonts w:ascii="Times New Roman"/>
          <w:b/>
          <w:i w:val="false"/>
          <w:color w:val="000000"/>
        </w:rPr>
        <w:t>
(взаимодействия)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 Для получения государственной услуги получателю государственной услуги необходимо представить документы,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Необходимые документы для получения государственной услуги сдаются ответственному лицу за оказание государственной услуги уполномоченного органа и организации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При приеме документов уполномоченным органом и организацией образования получателю государственной услуги выдается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даты (времени)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фамилии, имени, отчества работника центра,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фамилии, имени, отчества получателя государственной услуги, его (ее) контактные данные.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Доставка результата государственной услуги получателю государственной услуги осуществляется при личном обращении получателя государственной услуги (законного представителя).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Основанием для отказа в предоставлении государственной услуги служат представление получателем государственной услуги неполного пакета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несоответствие категории лиц, определенных для предоставления услуги, с письменным обоснованием причин отказа.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Текстовое табличное описание последовательности и взаимодействия административных действий (процедур) каждой структурно-функциональной единицы (далее - СФЕ)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Схема, отражающая взаимосвязь между логической последовательностью административных действий в процессе оказания государственной услуги и СФЕ, указана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66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19. За нарушение порядка оказания государственной услуги должностные лица несут ответственность, предусмотренную законами Республики Казахстан.</w:t>
      </w:r>
    </w:p>
    <w:bookmarkStart w:name="z6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"Прием документов для предоставления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отдыха детям из малообеспеченных семей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загородных и пришкольных лагерях"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Текстовое табличное описание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последовательности и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(процедур) каждой структурно-функциональной единицы (далее - СФЕ)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26"/>
        <w:gridCol w:w="6327"/>
      </w:tblGrid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</w:tr>
      <w:tr>
        <w:trPr>
          <w:trHeight w:val="600" w:hRule="atLeast"/>
        </w:trPr>
        <w:tc>
          <w:tcPr>
            <w:tcW w:w="6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уполномоченного органа и организации образования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 и организации образования</w:t>
            </w:r>
          </w:p>
        </w:tc>
      </w:tr>
      <w:tr>
        <w:trPr>
          <w:trHeight w:val="1095" w:hRule="atLeast"/>
        </w:trPr>
        <w:tc>
          <w:tcPr>
            <w:tcW w:w="6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соответствующих документов, выдача расписки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направления в загородные и пришкольные лагеря, либо мотивированный ответ об отказе в предоставлении услуги</w:t>
            </w:r>
          </w:p>
        </w:tc>
      </w:tr>
      <w:tr>
        <w:trPr>
          <w:trHeight w:val="6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оказания государственной услуги с момента: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обращения для получения государственной услуги составляют десять календарных дней со дня подачи заявления;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максимально допустимое время ожидания до получения государственной услуги, оказываемой на месте в день обращения получателя государственной услуги (при регистрации), - не более 30 минут;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максимально допустимое время обслуживания получателя государственной услуги, оказываемой на месте в день обращения получателя государственной услуги, - не более 30 минут.</w:t>
            </w:r>
          </w:p>
        </w:tc>
      </w:tr>
    </w:tbl>
    <w:bookmarkStart w:name="z6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"Прием документов для предоставления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отдыха детям из малообеспеченных семей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загородных и пришкольных лагерях"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 отражающая взаимосвязь</w:t>
      </w:r>
      <w:r>
        <w:br/>
      </w:r>
      <w:r>
        <w:rPr>
          <w:rFonts w:ascii="Times New Roman"/>
          <w:b/>
          <w:i w:val="false"/>
          <w:color w:val="000000"/>
        </w:rPr>
        <w:t>
между логической последовательностью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 и СФЕ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255000" cy="397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8255000" cy="397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6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марта 2013 года № 69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"Выдача разрешений на обучение</w:t>
      </w:r>
      <w:r>
        <w:br/>
      </w:r>
      <w:r>
        <w:rPr>
          <w:rFonts w:ascii="Times New Roman"/>
          <w:b/>
          <w:i w:val="false"/>
          <w:color w:val="000000"/>
        </w:rPr>
        <w:t>
в форме экстерната в организациях</w:t>
      </w:r>
      <w:r>
        <w:br/>
      </w:r>
      <w:r>
        <w:rPr>
          <w:rFonts w:ascii="Times New Roman"/>
          <w:b/>
          <w:i w:val="false"/>
          <w:color w:val="000000"/>
        </w:rPr>
        <w:t>
основного среднего, общего</w:t>
      </w:r>
      <w:r>
        <w:br/>
      </w:r>
      <w:r>
        <w:rPr>
          <w:rFonts w:ascii="Times New Roman"/>
          <w:b/>
          <w:i w:val="false"/>
          <w:color w:val="000000"/>
        </w:rPr>
        <w:t>
среднего образования"</w:t>
      </w:r>
    </w:p>
    <w:bookmarkStart w:name="z70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Настоящий Регламент государственной услуги "Выдача разрешений на обучение в форме экстерната в организациях основного среднего, общего среднего образования" (далее – Регламент)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"Об административных процедурах".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"Выдача разрешений на обучение в форме экстерната в организациях основного среднего, общего среднего образования" (далее – государственная услуга) оказывается организациями среднего образования Республики Казахстан, реализующими общеобразовательные учебные программы основного среднего, общего среднего образования, независимо от формы собственности и ведомственной подчиненности (далее – организация образования) и государственным учреждением "Таскалинского районный отдел образования" (далее – уполномоченный орган).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осуществляется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июля 2007 года "Об образовании", "Типовыми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текущего контроля успеваемости, промежуточной и итоговой аттестации обучающихся в организациях образования, реализующих общеобразовательные учебные программы начального, основного среднего, общего среднего образования", утвержденными приказом Министра образования и науки Республики Казахстан от 18 марта 2008 года № 125, а также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разрешений на обучение в форме экстерната в организациях основного среднего, общего среднего образования", утвержденного постановлением Правительства Республики Казахстан от 31 августа 2012 года № 1119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Полная информация о порядке оказания государственной услуги располагается на официальном сайте Министерства образования и науки Республики Казахстан по адресу: www.edu.gov.kz.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предоставляется физическим лицам (далее – получатель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Формой завершения государственной услуги являются разрешение на обучение в форме экстерната либо мотивированный ответ об отказе в предоставлении услуги.</w:t>
      </w:r>
    </w:p>
    <w:bookmarkStart w:name="z71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порядку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Сроки оказания государственной услуги с момента сдачи получателем государственной услуги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составляют пятнадцать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осуществляется ежедневно с 9.00 до 18.00 часов, за исключением выходных и праздничных дней, с перерывом на обед с 13.00 до 14.00 часов организацией образования. Предварительная запись и ускоренное оформление не предусмотрены.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услуга осуществляется в здании организаций образования, которые определяются по указанию уполномоченного органа, куда получатель государственной услуги обратился для получения разрешения на обучение в форме экстерната.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Помещение внутри здания, где предоставляется услуга, по размерам, расположению и конфигурации должно соответствовать условиям для предоставления качественных услуг. Для приемлемости условий ожидания и подготовки необходимых документов помещения оборудованы креслами и стульями.</w:t>
      </w:r>
    </w:p>
    <w:bookmarkStart w:name="z72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</w:t>
      </w:r>
      <w:r>
        <w:br/>
      </w:r>
      <w:r>
        <w:rPr>
          <w:rFonts w:ascii="Times New Roman"/>
          <w:b/>
          <w:i w:val="false"/>
          <w:color w:val="000000"/>
        </w:rPr>
        <w:t>
(взаимодействия)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 Для получения государственной услуги получателю государственной услуги необходимо представить документы,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Решение о допуске экстерна к итоговой аттестации принимается педагогическим советом организации образования. Приказ о допуске лиц к аттестации в форме экстерната издается организациями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Документы получателей государственной услуги сдаются в канцелярию организации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При сдаче всех необходимых документов для получения государственной услуги получателю государственной услуги выдается опись с отметкой о дне получения.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Способ доставки результата оказания услуги - посредством личного посещения получателя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В предоставлении государственной услуги может быть отказано в случаях,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Текстовое табличное описание последовательности и взаимодействия административных действий (процедур) каждой структурно-функциональной единицы (далее - СФЕ)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Схема, отражающая взаимосвязь между логической последовательностью административных действий в процессе оказания государственной услуги и СФЕ, указана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73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20. За нарушение порядка оказания государственной услуги должностные лица несут ответственность, предусмотренную законодательством Республики Казахстан.</w:t>
      </w:r>
    </w:p>
    <w:bookmarkStart w:name="z7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разрешений на обучение в форме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экстерната в организациях основного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среднего, общего среднего образования"</w:t>
      </w:r>
    </w:p>
    <w:bookmarkEnd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Текстовое табличное описание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последовательности и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(процедур) каждой структурно-функциональной единицы (далее - СФЕ)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13"/>
        <w:gridCol w:w="9113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образования</w:t>
            </w:r>
          </w:p>
        </w:tc>
      </w:tr>
      <w:tr>
        <w:trPr>
          <w:trHeight w:val="600" w:hRule="atLeast"/>
        </w:trPr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соответствующих документов. Выдача описи с отметкой о дне получения</w:t>
            </w:r>
          </w:p>
        </w:tc>
      </w:tr>
      <w:tr>
        <w:trPr>
          <w:trHeight w:val="600" w:hRule="atLeast"/>
        </w:trPr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порядка оказания государственной услуги в соответствии с действующим законодательством Республики Казахстан</w:t>
            </w:r>
          </w:p>
        </w:tc>
      </w:tr>
      <w:tr>
        <w:trPr>
          <w:trHeight w:val="600" w:hRule="atLeast"/>
        </w:trPr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Разрешение на обучение в форме экстерната либо мотивированный ответ об отказе в предоставлении услуги</w:t>
            </w:r>
          </w:p>
        </w:tc>
      </w:tr>
      <w:tr>
        <w:trPr>
          <w:trHeight w:val="6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оказания государственной услуги с момента сдачи получателем государственной услуги необходимых документов, определенных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пункте 11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Стандарта, составляют пятнадцать рабочих дней</w:t>
            </w:r>
          </w:p>
        </w:tc>
      </w:tr>
    </w:tbl>
    <w:bookmarkStart w:name="z7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разрешений на обучение в форме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экстерната в организациях основного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среднего, общего среднего образования"</w:t>
      </w:r>
    </w:p>
    <w:bookmarkEnd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 отражающая взаимосвязь</w:t>
      </w:r>
      <w:r>
        <w:br/>
      </w:r>
      <w:r>
        <w:rPr>
          <w:rFonts w:ascii="Times New Roman"/>
          <w:b/>
          <w:i w:val="false"/>
          <w:color w:val="000000"/>
        </w:rPr>
        <w:t>
между логической последовательностью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 и СФЕ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315200" cy="412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315200" cy="412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3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header.xml" Type="http://schemas.openxmlformats.org/officeDocument/2006/relationships/header" Id="rId13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