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b265" w14:textId="98eb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населенных пунктов Коныр, Тамды Жосалинского сельского округа Сырымского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Жосалинского сельского округа Сырымского района Западно-Казахстанской области от 8 апреля 2013 года № 3. Зарегистрировано Департаментом юстиции Западно-Казахстанской области 23 апреля 2013 года № 3270. Утратило силу решением акима Жосалинского сельского округа Сырымского района Западно-Казахстанской области от 11 декабря 2014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решением акима Жосалинского сельского округа Сырымского района Западно-Казахстанской области от 11.12.2014 № 20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ветеринарии", на основании представления главного государственного ветеринарно–санитарного инспектора Сырымской районной территориальной инспекции Комитета ветеринарного контроля и надзора Министерства сельского хозяйства Республики Казахстан № 67 от 19 марта 2013 года, в целях ликвидации очагов заразных болезней животных,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населенных пунктов Коныр, Тамды Жосалинского сельского округа Сырымского района, в связи с возникновением заболевания бруцеллеза среди мелкого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акима Жосалинского сельского округа Сырымского района Западно-Казахстанской области от 21.05.2014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"Сырымская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государственному учреждению "Управление государственного санитарно-эпидемиологического надзора по Сырымскому району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области" (по согласованию) принять необходимые меры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Жосалинского сельского округа     К. Габдешов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"Сырымская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Ж. Бисенгали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08.04.2013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Сырымскому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_____________Қ. Ғинаятұлы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08.04.2013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