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54b7" w14:textId="b3e5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11 марта 2013 года № 38. Зарегистрировано Департаментом юстиции Западно-Казахстанской области 11 апреля 2013 года № 3242. Утратило силу постановлением акимата Сырымского района Западно-Казахстанской области от 27 мая 2013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27.05.2013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 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Т. Турегалиева.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Сапаргалиев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</w:t>
      </w:r>
      <w:r>
        <w:br/>
      </w:r>
      <w:r>
        <w:rPr>
          <w:rFonts w:ascii="Times New Roman"/>
          <w:b/>
          <w:i w:val="false"/>
          <w:color w:val="000000"/>
        </w:rPr>
        <w:t>
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Республики Казахстан"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справки по определению адреса объектов недвижимости на территории Республики Казахстан"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государственным учреждением "Сырымский районный отдел архитектуры, градостроительства и строительства" (далее – уполномоченный орган) через 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утвержденного Постановлением Правительства Республики Казахстан от 31 августа 2012 года №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Агентства Республики Казахстан по делам строительства и жилищно-коммунального хозяйства по адресу www.ads.gov.kz,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www.con.gov.kz, в официальных источниках информации и на стендах, расположенных в помещениях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Мендалиева, дом 14, телефон 8(71134)31343, 31353.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11/2, телефон: 8(71134)31447.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- справка) либо мотивированного ответа об отказе в предоставлении государственной услуги на бумажном носителе.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получателя государственной услуги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"бронирование" электронной очереди посредством веб–портала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3733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центра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945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сверка документов, выдача расписки о приеме соответствующих документов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с прилагаемыми документами с центра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соответствии документов центром направляется заявление с прилагаемыми документами в уполномоченный орган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справку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полученного от уполномоченного органа справки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результата об оказании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подачи документов, предусмотренных пунктом 11 Стандарта: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электронного запроса не предусмотрена.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в очереди получателя государственной услуги при сдаче документов -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в уполномоченный орган и обратно центром осуществляется не менее 2-х раз в день приема данных заявлений.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Исполненные документы из уполномоченного органа должны поступать в центр за день до истечения срока выдачи указанного в расписке.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2013 года № 38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архитектурно-планировочного задания"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архитектурно-планировочного задания" (далее – государственная услуга) оказывается государственным учреждением "Сырымский районный отдел архитектуры, градостроительства и строительства" (далее – уполномоченный орган) и через 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 постановлением Правительства Республики Казахстан от 6 мая 2008 года № 425 "О некоторых мерах по упрощению порядка оформления и выдачи исходных материалов (данных) и разрешительных документов для строительства объектов"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утвержденного постановлением Правительства Республики Казахстан от 31 августа 2012 года № 1128.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 www.ads.gov.kz,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www.con.gov.kz, в официальных источниках информации и на стендах, расположенных в помещениях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Мендалиева, дом 14, телефон 8(71134)31343, 31353.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11/2, телефон: 8(71134)31447.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справка), либо мотивированный ответ об отказе в предоставлении государственной услуги на бумажном носителе.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обслуживание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через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"безбарьерного обслуживания",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Выдача получателю государственной услуги готового архитектурно-планировочного задания осуществляется сотрудником уполномоченного органа или инспектором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4133"/>
        <w:gridCol w:w="31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центра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99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документов, выдача расписки о приеме соответствующих документов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документов, выдача расписки о приеме соответствующих документов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справку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полученного от уполномоченного органа справки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 или выдача получателю государственной услуги справки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получателя государственной услуги в уполномоченный орган или центр: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подачи документов, предусмотренных пунктом 11 Стандарта - в течение 8 (восьми)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момента подачи документов, предусмотренных пунктом 11 Стандарта - в течение 15 (пятнадцати) рабочих дней для следующих объектов строительства: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предприятия черной и цветной металлургии, машиностроительной промышленности;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и селезащитные сооружения (дамбы, плотины), обеспечивающие безопасность населенных пунктов и территорий;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сооружения, расположенные за пределами границ населенных пунктов: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трубопроводы (нефте-, газопровод и т.д.) с объектами их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высоковольтные линии электропередач и волоконно-оптические линии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с объектами их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общего пользования, отнесенные к республиканской сети, включая мосты, мостовые переходы, тоннели, многоуровневые развязки.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