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6b0e0e" w14:textId="06b0e0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социальной защиты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Казталовского района Западно-Казахстанской области от 18 февраля 2013 года № 47. Зарегистрировано Департаментом юстиции Западно-Казахстанской области 19 марта 2013 года № 3215. Утратило силу постановлением акимата Казталовского района Западно-Казахстанской области от 3 июня 2013 года № 158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  Сноска. Утратило силу постановлением акимата Казталовского района Западно-Казахстанской области от 03.06.2013 № 158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Руководствуясь Законами Республики Казахстан от 23 января 2001 года </w:t>
      </w:r>
      <w:r>
        <w:rPr>
          <w:rFonts w:ascii="Times New Roman"/>
          <w:b w:val="false"/>
          <w:i w:val="false"/>
          <w:color w:val="000000"/>
          <w:sz w:val="28"/>
        </w:rPr>
        <w:t>"О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Республике Казахстан", от 27 ноября 2000 года </w:t>
      </w:r>
      <w:r>
        <w:rPr>
          <w:rFonts w:ascii="Times New Roman"/>
          <w:b w:val="false"/>
          <w:i w:val="false"/>
          <w:color w:val="000000"/>
          <w:sz w:val="28"/>
        </w:rPr>
        <w:t>"Об административных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процедурах", акимат района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 в сфере социальной защиты: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постановка на учет безработных граждан";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учет граждан, пострадавших вследствие ядерных испытаний на Семипалатинском испытательном ядерном полигоне";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обеспечения их сурдо-тифлотехническими средствами и обязательными гигиеническими средствами";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государственных пособий семьям, имеющим детей до 18 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 индивидуального помощника для инвалидов первой группы, имеющих затруднение в передвижении и специалиста жестового языка для инвалидов по слуху";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кресла-коляски";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обеспечения их санаторно-курортным лечением";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жилищной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и выплата социальной помощи отдельным категориям нуждающихся граждан по решениям местных представительных органов";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в сельской местности, по приобретению топлива";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формах содействия занятости".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"Казталовский районный отдел занятости и социальных программ Западно-Казахстанской области" принять необходимые меры вытекающие из настоящего постановления.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района Молдашева 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И.о акима района                 А. Кадыров</w:t>
      </w:r>
    </w:p>
    <w:bookmarkStart w:name="z2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18 февраля 2013 года № 47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</w:t>
      </w:r>
      <w:r>
        <w:br/>
      </w:r>
      <w:r>
        <w:rPr>
          <w:rFonts w:ascii="Times New Roman"/>
          <w:b/>
          <w:i w:val="false"/>
          <w:color w:val="000000"/>
        </w:rPr>
        <w:t>
и постановка на учет безработных граждан"</w:t>
      </w:r>
    </w:p>
    <w:bookmarkStart w:name="z2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"Регистрация и постановка на учет безработных граждан"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"Регистрация и постановка на учет безработных граждан" (далее - государственная услуга) предоставляется государственным учреждением "Казталовский районный отдел занятости и социальных программ Западно-Казахстанской области"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занятости населения",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а также образцы их заполнения располагаются на стендах в уполномоченном органе, а также на интернет-ресурсе Министерства труда и социальной защиты населения Республики Казахстан: http: www.enbek.gov.kz.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090700, Западно-Казахстанская область, Казталовский район, село Казталов, улица Ихсанова, дом 4, электронная почта: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sobeskazt@mail.ru</w:t>
      </w:r>
      <w:r>
        <w:rPr>
          <w:rFonts w:ascii="Times New Roman"/>
          <w:b w:val="false"/>
          <w:i w:val="false"/>
          <w:color w:val="000000"/>
          <w:sz w:val="28"/>
        </w:rPr>
        <w:t>, телефон 31843.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 государственной услуги является регистрация и постановка на учет в качестве безработного в электронном виде,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иностранцам, лицам без гражданства, постоянно проживающим в Республике Казахстан (далее - потребитель).</w:t>
      </w:r>
    </w:p>
    <w:bookmarkStart w:name="z2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не позднее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9.00 часов до 18.30 часов, с обеденным перерывом с 13.00 часов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Реквизиты специалистов (фамилия,имя, отчество, номер кабинета) предоставляющих государственные услуги, располагаются в здании уполномоченных органов в доступном для восприятия месте.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помещении уполномоченного органа по месту проживания потребителя. В зале ожидания имеются места для сидения, информационные стенды, где размещена информация, необходимая для оказания государственной услуги, а также средства противопожарной безопасности. Для людей с ограниченными возможностями при входе должен иметься пандус.</w:t>
      </w:r>
    </w:p>
    <w:bookmarkStart w:name="z2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2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"Регистрация и постановка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учет безработных граждан"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и взаимодействие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(процедур) каждой СФЕ с указанием срока</w:t>
      </w:r>
      <w:r>
        <w:br/>
      </w:r>
      <w:r>
        <w:rPr>
          <w:rFonts w:ascii="Times New Roman"/>
          <w:b/>
          <w:i w:val="false"/>
          <w:color w:val="000000"/>
        </w:rPr>
        <w:t>
выполнения каждого административного</w:t>
      </w:r>
      <w:r>
        <w:br/>
      </w:r>
      <w:r>
        <w:rPr>
          <w:rFonts w:ascii="Times New Roman"/>
          <w:b/>
          <w:i w:val="false"/>
          <w:color w:val="000000"/>
        </w:rPr>
        <w:t>
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93"/>
        <w:gridCol w:w="503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5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915" w:hRule="atLeast"/>
        </w:trPr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регистрация и выдача талона</w:t>
            </w:r>
          </w:p>
        </w:tc>
        <w:tc>
          <w:tcPr>
            <w:tcW w:w="50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 и передача документов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1395" w:hRule="atLeast"/>
        </w:trPr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документов для резолюции руководителю уполномоченного органа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2730" w:hRule="atLeast"/>
        </w:trPr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и постановка на учет безработного в электронном виде, данные потребителя заносятся в карточку персонального учета (компьютерную базу данных), либо мотивированный ответ об отказе в предоставлении государственной услуги.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не позднее десяти рабочих дней</w:t>
            </w:r>
          </w:p>
        </w:tc>
      </w:tr>
    </w:tbl>
    <w:bookmarkStart w:name="z2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"Регистрация и постановка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учет безработных граждан"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18 февраля 2013 года № 47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</w:t>
      </w:r>
      <w:r>
        <w:br/>
      </w:r>
      <w:r>
        <w:rPr>
          <w:rFonts w:ascii="Times New Roman"/>
          <w:b/>
          <w:i w:val="false"/>
          <w:color w:val="000000"/>
        </w:rPr>
        <w:t>
и учет граждан, пострадавших вследствие ядерных</w:t>
      </w:r>
      <w:r>
        <w:br/>
      </w:r>
      <w:r>
        <w:rPr>
          <w:rFonts w:ascii="Times New Roman"/>
          <w:b/>
          <w:i w:val="false"/>
          <w:color w:val="000000"/>
        </w:rPr>
        <w:t>
испытаний на Семипалатинском испытательном</w:t>
      </w:r>
      <w:r>
        <w:br/>
      </w:r>
      <w:r>
        <w:rPr>
          <w:rFonts w:ascii="Times New Roman"/>
          <w:b/>
          <w:i w:val="false"/>
          <w:color w:val="000000"/>
        </w:rPr>
        <w:t>
ядерном полигоне"</w:t>
      </w:r>
    </w:p>
    <w:bookmarkStart w:name="z2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"Регистрация и учет граждан, пострадавших вследствие ядерных испытаний на Семипалатинском испытательном ядерном полигоне"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"Регистрация и учет граждан, пострадавших вследствие ядерных испытаний на Семипалатинском испытательном ядерном полигоне" (далее - государственная услуга) предоставляется государственным учреждением "Казталовский районный отдел занятости и социальных программ Западно-Казахстанской области" (далее – рабочий орган специальной комиссии), а также через отделы Казталовского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18 декабря 1992 года "О социальной защите граждан, пострадавших вследствие ядерных испытаний на Семипалатинском испытательном ядерном полигоне" (далее - Закон),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рабочего органа специальной комиссии, центра, в официальных источниках информации, а также может предоставляться по телефонам информационно-справочных служб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рабочего органа специальной комиссии: индекс 090700, Западно-Казахстанская область, Казталовский район, село Казталов, улица Ихсанова, дом 4, электронная почта: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sobeskazt@mail.ru</w:t>
      </w:r>
      <w:r>
        <w:rPr>
          <w:rFonts w:ascii="Times New Roman"/>
          <w:b w:val="false"/>
          <w:i w:val="false"/>
          <w:color w:val="000000"/>
          <w:sz w:val="28"/>
        </w:rPr>
        <w:t>, телефон 31843.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центров: индекс 090700, Западно-Казахстанская область, Казталовский район, село Казталов, улица Лукманова 22/а, телефон: 8(71144)32205;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индекс 090705, Западно-Казахстанская область, Казталовский район село Жалпактал улица С. Датулы, 23.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следующим физическим лицам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территориях, подвергшихся загрязнению радиоактивными веществами в период проведения воздушных и наземных ядерных взрывов (1949-1965 годы);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этих территориях в период проведения подземных ядерных взрывов с 1966 по 1990 годы;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территории с льготным социально-экономическим статусом с 1949 по 1990 год;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 лиц, указанных во втором и третьем абзацах настоящего пункта, признанным инвалидами или имеющим заболевания, при установлении причиной связи между их состоянием здоровья и фактом пребывания одного из родителей на указанных в Законе зонах.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является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– уведомление), либо мотивированный ответ об отказе в предоставлении государственной услуги на бумажном носителе.</w:t>
      </w:r>
    </w:p>
    <w:bookmarkStart w:name="z3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рабочий орган специальной комиссии - не более двадцати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не более двадцати календарных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 потребителя - не более 15 минут в рабочем органе специальной комиссии,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рабочего органа специальной комиссий ежедневно с 9.00 часов до 18.30 часов, с обеденным перерывом с 13.00 до 14.30 часов, кроме выходных (суббота, воскресение)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 ежедневно с понедельника по субботу включительно, кроме воскресенья и праздничных дней,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рабочего органа специальной комиссии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рабочего органа специальной комиссии и центра соответствуют санитарно-эпидемиологическим нормам, требованиям к безопасности зданий, в том числе пожарной безопасности, режим помещения - свободный.</w:t>
      </w:r>
    </w:p>
    <w:bookmarkStart w:name="z31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рабочем органе специальной комиссии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рабочего органа специальной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3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3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"Регистрация и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граждан 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ядерных испытаний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Семипалатинском испытательном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ядерном полигоне"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и взаимодействие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 каждого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53"/>
        <w:gridCol w:w="3693"/>
        <w:gridCol w:w="369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рабочего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специальной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комиссии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специальной комиссии</w:t>
            </w:r>
          </w:p>
        </w:tc>
      </w:tr>
      <w:tr>
        <w:trPr>
          <w:trHeight w:val="138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расписки.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36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передача сотруднику рабочего органа специальной комиссии результата об 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рабочий орган специальной комиссии.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рабочего органа специальной комиссии на подписание уведомление,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210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рабочего органа специальной комиссии уведомление, либо мотивированного ответа об отказе в предоставлении государственной услуги на бумажном носителе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 центр или выдача потребителю уведомление,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рабочем органе специальной комиссии - 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двадцати календарных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центре - не более двадцати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(день приема и выдачи документа (результата)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 не входит в срок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услуги).</w:t>
            </w:r>
          </w:p>
        </w:tc>
      </w:tr>
    </w:tbl>
    <w:bookmarkStart w:name="z3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"Регистрация и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граждан 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ядерных испытаний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Семипалатинском испытательном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ядерном полигоне"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18 февраля 2013 года № 47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</w:t>
      </w:r>
      <w:r>
        <w:br/>
      </w:r>
      <w:r>
        <w:rPr>
          <w:rFonts w:ascii="Times New Roman"/>
          <w:b/>
          <w:i w:val="false"/>
          <w:color w:val="000000"/>
        </w:rPr>
        <w:t>
документов на инвалидов для предоставления</w:t>
      </w:r>
      <w:r>
        <w:br/>
      </w:r>
      <w:r>
        <w:rPr>
          <w:rFonts w:ascii="Times New Roman"/>
          <w:b/>
          <w:i w:val="false"/>
          <w:color w:val="000000"/>
        </w:rPr>
        <w:t>
им протезно-ортопедической помощи"</w:t>
      </w:r>
    </w:p>
    <w:bookmarkStart w:name="z3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инвалидов для предоставления им протезно-ортопедической помощи"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предоставления им протезно-ортопедической помощи" (далее - государственная услуга) предоставляется государственным учреждением "Казталовский районный отдел занятости и социальных программ Западно-Казахстанской области" (далее - уполномоченный орган), а также через отделы Казталовского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090700, Западно-Казахстанская область, Казталовский район, село Казталов, улица Ихсанова, дом 4, электронная почта: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sobeskazt@mail.ru</w:t>
      </w:r>
      <w:r>
        <w:rPr>
          <w:rFonts w:ascii="Times New Roman"/>
          <w:b w:val="false"/>
          <w:i w:val="false"/>
          <w:color w:val="000000"/>
          <w:sz w:val="28"/>
        </w:rPr>
        <w:t>, телефон 31843.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центров: индекс 090700, Западно-Казахстанская область, Казталовский район, село Казталов, улица Лукманова 22/а, телефон: 8(71144)32205;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индекс 090705, Западно-Казахстанская область, Казталовский район село Жалпактал улица С. Датулы, 23.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участникам, инвалидам Великой Отечественной войны, а также лицам, приравненным по льготам и гарантиям к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военнослужащим, инвалидность которых наступила в связи с исполнением служебных обязанностей в Вооруженных Силах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лицам начальствующего и рядового состава органов внутренних дел, органов национальной безопасности, инвалидность которых наступила в связи с исполнением служебных обязанностей;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общего заболевания;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инвалидам с детства;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детям-инвалидам;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инвалидов для предоставления протезно-ортопедической помощи (далее - уведомление), либо мотивированный ответ об отказе в предоставлении услуги на бумажном носителе.</w:t>
      </w:r>
    </w:p>
    <w:bookmarkStart w:name="z3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 потребителя, не более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 с 9-00 до 18-30 часов, с перерывом на обед с 13-00 до 14-30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 ежедневно, кроме выходных и праздничных дней,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в том числе пожарной безопасности.</w:t>
      </w:r>
    </w:p>
    <w:bookmarkStart w:name="z3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(взаимодействие)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Схемы,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39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4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протезно-ортопедической помощи"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и взаимодействие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 каждого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13"/>
        <w:gridCol w:w="3633"/>
        <w:gridCol w:w="383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3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21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расписки.</w:t>
            </w:r>
          </w:p>
        </w:tc>
        <w:tc>
          <w:tcPr>
            <w:tcW w:w="3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38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уполномоченного органа результата об оказании государственной услуги.</w:t>
            </w:r>
          </w:p>
        </w:tc>
      </w:tr>
      <w:tr>
        <w:trPr>
          <w:trHeight w:val="1335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уполномоченный орган.</w:t>
            </w:r>
          </w:p>
        </w:tc>
        <w:tc>
          <w:tcPr>
            <w:tcW w:w="3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210" w:hRule="atLeast"/>
        </w:trPr>
        <w:tc>
          <w:tcPr>
            <w:tcW w:w="3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потребителю полученного от уполномоченного органа уведомления, либо мотивированного ответа об отказе в предоставлении государственной услуги на бумажном носителе. </w:t>
            </w:r>
          </w:p>
        </w:tc>
        <w:tc>
          <w:tcPr>
            <w:tcW w:w="3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 центр или выдача потребителю государственных услуг уведомление,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уполномоченном органе - в течение десяти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услуги).</w:t>
            </w:r>
          </w:p>
        </w:tc>
      </w:tr>
    </w:tbl>
    <w:bookmarkStart w:name="z4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протезно-ортопедической помощи"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18 февраля 2013 года № 47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</w:t>
      </w:r>
      <w:r>
        <w:br/>
      </w:r>
      <w:r>
        <w:rPr>
          <w:rFonts w:ascii="Times New Roman"/>
          <w:b/>
          <w:i w:val="false"/>
          <w:color w:val="000000"/>
        </w:rPr>
        <w:t>
документов на инвалидов для обеспечения их</w:t>
      </w:r>
      <w:r>
        <w:br/>
      </w:r>
      <w:r>
        <w:rPr>
          <w:rFonts w:ascii="Times New Roman"/>
          <w:b/>
          <w:i w:val="false"/>
          <w:color w:val="000000"/>
        </w:rPr>
        <w:t>
сурдо-тифлотехническими средствами и</w:t>
      </w:r>
      <w:r>
        <w:br/>
      </w:r>
      <w:r>
        <w:rPr>
          <w:rFonts w:ascii="Times New Roman"/>
          <w:b/>
          <w:i w:val="false"/>
          <w:color w:val="000000"/>
        </w:rPr>
        <w:t>
обязательными гигиеническими средствами"</w:t>
      </w:r>
    </w:p>
    <w:bookmarkStart w:name="z43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инвалидов для обеспечения их сурдо-тифлотехническими средствами и обязательными гигиеническими средствами"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обеспечения их сурдо-тифлотехническими средствами и обязательными гигиеническими средствами" (далее-государственная услуга) предоставляется государственным учреждением "Казталовский районный отдел занятости и социальных программ Западно-Казахстанской области" (далее - уполномоченный орган), а также через отделы Казталовского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090700, Западно-Казахстанская область, Казталовский район, село Казталов, улица Ихсанова, дом 4, электронная почта: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sobeskazt@mail.ru</w:t>
      </w:r>
      <w:r>
        <w:rPr>
          <w:rFonts w:ascii="Times New Roman"/>
          <w:b w:val="false"/>
          <w:i w:val="false"/>
          <w:color w:val="000000"/>
          <w:sz w:val="28"/>
        </w:rPr>
        <w:t>, телефон 31843.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центров: индекс 090700, Западно-Казахстанская область, Казталовский район, село Казталов, улица Лукманова 22/а, телефон: 8(71144)32205;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индекс 090705, Западно-Казахстанская область, Казталовский район село Жалпактал улица С. Датулы, 23.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 обеспечению сурдо-техническими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участникам и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лицам, приравненным по льготам и гарантиям к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детям-инвалидам;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первой, второй, третьей групп;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 обеспечению тифлотехническими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первой, второй групп;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детям-инвалидам;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 обеспечению обязательными гигиеническими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инвалидам, нуждающимся в обязательных гигиенических средствах, в соответствии с индивидуальной программой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инвалидов для обеспечения их сурдо-тифлотехническими и обязательными гигиеническими средствами (далее - уведомление), либо мотивированный ответ об отказе в предоставлении услуги на бумажном носителе.</w:t>
      </w:r>
    </w:p>
    <w:bookmarkStart w:name="z44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 не более 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не более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 с 9.00 часов до 18.30 часов, с обеденным перерывом с 13.00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 ежедневно с понедельника по субботу включительно, кроме воскресенья и праздничных дней,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 Помещения уполномоченного органа и центра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оснащены охранной и противопожарной сигнализацией.</w:t>
      </w:r>
    </w:p>
    <w:bookmarkStart w:name="z45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предоставляет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4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4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средствами и обязательными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гигиеническими средствами"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и взаимодействие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(процедур) 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
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93"/>
        <w:gridCol w:w="3753"/>
        <w:gridCol w:w="379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3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840" w:hRule="atLeast"/>
        </w:trPr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 регистрация и выдача расписки.</w:t>
            </w:r>
          </w:p>
        </w:tc>
        <w:tc>
          <w:tcPr>
            <w:tcW w:w="3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37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уполномоченного органа результата об оказании государственной услуги.</w:t>
            </w:r>
          </w:p>
        </w:tc>
      </w:tr>
      <w:tr>
        <w:trPr>
          <w:trHeight w:val="1230" w:hRule="atLeast"/>
        </w:trPr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 уполномоченный орган.</w:t>
            </w:r>
          </w:p>
        </w:tc>
        <w:tc>
          <w:tcPr>
            <w:tcW w:w="3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40" w:hRule="atLeast"/>
        </w:trPr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уполномоченного органа уведомления, либо мотивированного ответа об отказе в предоставлении государственной услуги на бумажном носителе.</w:t>
            </w:r>
          </w:p>
        </w:tc>
        <w:tc>
          <w:tcPr>
            <w:tcW w:w="3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или выдача потребителю уведомление, либо мотивированный ответ об отказе в предоставлении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уполномоченном органе - в течение десяти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услуги).</w:t>
            </w:r>
          </w:p>
        </w:tc>
      </w:tr>
    </w:tbl>
    <w:bookmarkStart w:name="z4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средствами и обязательными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гигиеническими средствами"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628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18 февраля 2013 года № 47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государственных пособий семьям, имеющим</w:t>
      </w:r>
      <w:r>
        <w:br/>
      </w:r>
      <w:r>
        <w:rPr>
          <w:rFonts w:ascii="Times New Roman"/>
          <w:b/>
          <w:i w:val="false"/>
          <w:color w:val="000000"/>
        </w:rPr>
        <w:t>
детей до 18 лет"</w:t>
      </w:r>
    </w:p>
    <w:bookmarkStart w:name="z50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"Назначение государственных пособий семьям, имеющим детей до 18 лет"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государственных пособий семьям, имеющим детей до 18 лет" (далее - государственная услуга) предоставляется государственным учреждением "Казталовский районный отдел занятости и социальных программ Западно-Казахстанской области"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потребитель обращается за получением государственной услуги к акиму сельского округа, который принимает документы у потребителя и передает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через отделы Казталовского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28 июня 2005 года "О государственных пособиях семьям, имеющим детей",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сельского округа,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090700, Западно-Казахстанская область, Казталовский район, село Казталов, улица Ихсанова, дом 4, электронная почта: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sobeskazt@mail.ru</w:t>
      </w:r>
      <w:r>
        <w:rPr>
          <w:rFonts w:ascii="Times New Roman"/>
          <w:b w:val="false"/>
          <w:i w:val="false"/>
          <w:color w:val="000000"/>
          <w:sz w:val="28"/>
        </w:rPr>
        <w:t>, телефон 31843.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аппаратов акимов сельских округов указаны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центров: индекс 090700, Западно-Казахстанская область, Казталовский район, село Казталов, улица Лукманова 22/а, телефон: 8(71144)32205;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индекс 090705, Западно-Казахстанская область, Казталовский район село Жалпактал улица С. Датулы, 23.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постоянно проживающим в Республике Казахстан и оралманам, имеющим детей до 18 лет, среднедушевой доход семьи которых ниже стоимости продовольственной корзины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 назначении пособия на детей до 18 лет (далее – уведомление), либо мотивированный ответ об отказе в предоставлении государственной услуги на бумажном носителе.</w:t>
      </w:r>
    </w:p>
    <w:bookmarkStart w:name="z5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не более тридцати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 в уполномоченном органе, у акима сельского округа и в центре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 в уполномоченном органе, у акима сельского округа и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или акима сельского округа ежедневно с 9.00 часов до 18.30 часов, с обеденным перерывом с 13.00 до 14.30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 ежедневно с понедельника по субботу включительно, кроме воскресенья и праздничных дней,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или акима сельского округа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акима сельского округа и центра соответствуют санитарно-эпидемиологическим нормам, требованиям к безопасности зданий, в том числе пожарной безопасности, режим помещения – свободный.</w:t>
      </w:r>
    </w:p>
    <w:bookmarkStart w:name="z5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или у акима сельского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5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5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 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пособий семьям,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имеющим детей до 18 лет"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аппаратов акимов сельских округов</w:t>
      </w:r>
      <w:r>
        <w:br/>
      </w:r>
      <w:r>
        <w:rPr>
          <w:rFonts w:ascii="Times New Roman"/>
          <w:b/>
          <w:i w:val="false"/>
          <w:color w:val="000000"/>
        </w:rPr>
        <w:t>
Казталовского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2"/>
        <w:gridCol w:w="3607"/>
        <w:gridCol w:w="4469"/>
        <w:gridCol w:w="2852"/>
      </w:tblGrid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аппаратов акимов сельских округов Казталовского района</w:t>
            </w:r>
          </w:p>
        </w:tc>
        <w:tc>
          <w:tcPr>
            <w:tcW w:w="4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расположения</w:t>
            </w:r>
          </w:p>
        </w:tc>
        <w:tc>
          <w:tcPr>
            <w:tcW w:w="2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Казталовского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090700, Западно-Казахстанская область Казталовский район село Казталовка, улица Шарафутдинова 23/1</w:t>
            </w:r>
          </w:p>
        </w:tc>
        <w:tc>
          <w:tcPr>
            <w:tcW w:w="2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871144-31-615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871144-31-597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Бирикского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090701, Западно-Казахстанская область,Казталовский район, село Ажибай, улица Мектеп. 4</w:t>
            </w:r>
          </w:p>
        </w:tc>
        <w:tc>
          <w:tcPr>
            <w:tcW w:w="2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871144-33-055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871144-33-274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Куктерекского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090712, Западно-Казахстанская область Казталовский район село Куктерек, улица С. Акбаева, 2</w:t>
            </w:r>
          </w:p>
        </w:tc>
        <w:tc>
          <w:tcPr>
            <w:tcW w:w="2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871138-26-427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871138-26-645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Карасуского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090709, Западно-Казахстанская область Казталовский район село Карасу улица Мира, 1</w:t>
            </w:r>
          </w:p>
        </w:tc>
        <w:tc>
          <w:tcPr>
            <w:tcW w:w="2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871138-25-132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871138-25-152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Караузеньского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090710, Западно-Казахстанская область Казталовский район село Караузень, улица Пришкольная, 1</w:t>
            </w:r>
          </w:p>
        </w:tc>
        <w:tc>
          <w:tcPr>
            <w:tcW w:w="2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871138-21-449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871138-21-429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Талдыкудыкского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090718, Западно-Казахстанская область Казталовский район село Талдыкудык, улица Мира, 1</w:t>
            </w:r>
          </w:p>
        </w:tc>
        <w:tc>
          <w:tcPr>
            <w:tcW w:w="2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871146-23-110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871146-23-135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Акпатерского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090702, Западно-Казахстанская область Казталовский район село Акпатер, улица Т. Аубакирова, 21</w:t>
            </w:r>
          </w:p>
        </w:tc>
        <w:tc>
          <w:tcPr>
            <w:tcW w:w="2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871138-26-977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Талдыапанского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090717, Западно-Казахстанская область Казталовский район село Талдыапан улица Бейбітшілік, 7</w:t>
            </w:r>
          </w:p>
        </w:tc>
        <w:tc>
          <w:tcPr>
            <w:tcW w:w="2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871146-24-148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871146-21-187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Жанажолского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090706, Западно-Казахстанская область Казталовский район село Жанажол, улица С. Датұлы, 15</w:t>
            </w:r>
          </w:p>
        </w:tc>
        <w:tc>
          <w:tcPr>
            <w:tcW w:w="2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871138-21-110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871138-26-147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Жалпакталского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090705, Западно-Казахстанская область Казталовский район село Жалпактал, улица С. Датулы, 23</w:t>
            </w:r>
          </w:p>
        </w:tc>
        <w:tc>
          <w:tcPr>
            <w:tcW w:w="2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871138-21-520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871138-21-552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Теренкульского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090715, Западно-Казахстанская область Казталовский район село Нурсай, улица Желтоксан, 1</w:t>
            </w:r>
          </w:p>
        </w:tc>
        <w:tc>
          <w:tcPr>
            <w:tcW w:w="2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871147-25-389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871147-25-355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Кайындинского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090707, Западно-Казахстанская область,Казталовский район, село Кайынды, улица С. Жумашева, 14</w:t>
            </w:r>
          </w:p>
        </w:tc>
        <w:tc>
          <w:tcPr>
            <w:tcW w:w="2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871146-35-146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Бостандыкского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090704, Западно-Казахстанская область Казталовский район село Бостандык, улица ҚР Тәуелсіздігіне 10 жыл, 39</w:t>
            </w:r>
          </w:p>
        </w:tc>
        <w:tc>
          <w:tcPr>
            <w:tcW w:w="2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871146-24-782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871146-27-783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Болашакского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090703, Западно-Казахстанская область Казталовский район село Болашак, улица Гагарина, 1</w:t>
            </w:r>
          </w:p>
        </w:tc>
        <w:tc>
          <w:tcPr>
            <w:tcW w:w="2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871146-20-323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871146-20-428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Кушанкульского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090713, Западно-Казахстанская область Казталовский район село Кушанкуль, улица Жаңа Құрылыс, 14</w:t>
            </w:r>
          </w:p>
        </w:tc>
        <w:tc>
          <w:tcPr>
            <w:tcW w:w="2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871144-33-384</w:t>
            </w:r>
          </w:p>
        </w:tc>
      </w:tr>
      <w:tr>
        <w:trPr>
          <w:trHeight w:val="3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</w:t>
            </w:r>
          </w:p>
        </w:tc>
        <w:tc>
          <w:tcPr>
            <w:tcW w:w="3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Караубинского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090708, Западно-Казахстанская область Казталовский район село Караоба, улица Бектургана, 18</w:t>
            </w:r>
          </w:p>
        </w:tc>
        <w:tc>
          <w:tcPr>
            <w:tcW w:w="2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871147-25-587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871147-25-524</w:t>
            </w:r>
          </w:p>
        </w:tc>
      </w:tr>
    </w:tbl>
    <w:bookmarkStart w:name="z5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пособий семьям,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имеющим детей до 18 лет"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и взаимодействие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(процедур) 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
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13"/>
        <w:gridCol w:w="3073"/>
        <w:gridCol w:w="2713"/>
        <w:gridCol w:w="251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825" w:hRule="atLeast"/>
        </w:trPr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2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</w:tr>
      <w:tr>
        <w:trPr>
          <w:trHeight w:val="945" w:hRule="atLeast"/>
        </w:trPr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251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результата об оказании государственной услуги.</w:t>
            </w:r>
          </w:p>
        </w:tc>
      </w:tr>
      <w:tr>
        <w:trPr>
          <w:trHeight w:val="1395" w:hRule="atLeast"/>
        </w:trPr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уполномоченный орган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уполномоченный орган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на подписание уведомление, либо мотивированный ответ об отказе в предоставлении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560" w:hRule="atLeast"/>
        </w:trPr>
        <w:tc>
          <w:tcPr>
            <w:tcW w:w="2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уведомления, либо мотивированный ответ об отказе в предоставлении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 на бумажном носителе.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государственных услуг уведомление,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уведомления, либо мотивированный ответ об отказе в предоставлении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20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уполномоченном органе - в течение десяти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 по месту жительства - не более тридцати календарных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центре - в течение десяти рабочих дней (день приема и выдачи документа (результата) государственной услуги не входит в срок оказания государственной услуги).</w:t>
            </w:r>
          </w:p>
        </w:tc>
      </w:tr>
    </w:tbl>
    <w:bookmarkStart w:name="z5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пособий семьям, имеющим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 до 18 лет"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 обращении в уполномоченный орган и акиму аульного округа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977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пособий семьям, имеющим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 до 18 лет"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 обращении в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866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18 февраля 2013 года № 47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адресной социальной помощи"</w:t>
      </w:r>
    </w:p>
    <w:bookmarkStart w:name="z59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"Назначение государственной адресной социальной помощи"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государственной адресной социальной помощи" (далее - государственная услуга) оказывается государственным учреждением "Казталовский районный отдел занятости и социальных программ Западно-Казахстанской области" (далее - уполномоченный орган). При отсутствии уполномоченного органа по месту жительства потребитель обращается за получением государственной услуги к акиму сельского округа, который принимает документы у потребителя и передает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17 июля 2001 года "О государственной адресной социальной помощи",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сельского округа,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090700, Западно-Казахстанская область, Казталовский район, село Казталов, улица Ихсанова, дом 4, электронная почта: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sobeskazt@mail.ru</w:t>
      </w:r>
      <w:r>
        <w:rPr>
          <w:rFonts w:ascii="Times New Roman"/>
          <w:b w:val="false"/>
          <w:i w:val="false"/>
          <w:color w:val="000000"/>
          <w:sz w:val="28"/>
        </w:rPr>
        <w:t>, телефон 31843.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аппаратов акимов сельских округов указаны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беженцам, иностранцам и лицам без гражданства, постоянно проживающим в Республике Казахстан, со среднедушевым доходом, не превышающим черты бедности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 назначении государственной адресной социальной помощи (далее - уведомление), либо мотивированный ответ об отказе в предоставлении государственной услуги на бумажном носителе.</w:t>
      </w:r>
    </w:p>
    <w:bookmarkStart w:name="z6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- в течение семи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аульного округа по месту жительства - не позднее двадцати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 потребителя,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органа, акима сельского округа: ежедневно с 9-00 часов до 18-30 часов, с обеденным перерывом с 13-00 до 14-30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предоставляется в помещении уполномоченного органа или акима аульного округа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акима сельского округа соответствуют санитарно-эпидемиологическим нормам, требованиям к безопасности зданий, в том числе пожарной безопасности, режим помещений - свободный.</w:t>
      </w:r>
    </w:p>
    <w:bookmarkStart w:name="z6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или у акима сельского округа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62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6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помощи"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аппаратов акимов сельских</w:t>
      </w:r>
      <w:r>
        <w:br/>
      </w:r>
      <w:r>
        <w:rPr>
          <w:rFonts w:ascii="Times New Roman"/>
          <w:b/>
          <w:i w:val="false"/>
          <w:color w:val="000000"/>
        </w:rPr>
        <w:t>
округов Казталовского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7"/>
        <w:gridCol w:w="4555"/>
        <w:gridCol w:w="3566"/>
        <w:gridCol w:w="2832"/>
      </w:tblGrid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аппаратов акимов сельских округов Казталовского района</w:t>
            </w:r>
          </w:p>
        </w:tc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расположения</w:t>
            </w:r>
          </w:p>
        </w:tc>
        <w:tc>
          <w:tcPr>
            <w:tcW w:w="2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4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Казталовского сельского округа Казталовского района Западно-Казахстанской области"</w:t>
            </w:r>
          </w:p>
        </w:tc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090700,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Казталовка, улица Шарафутдинова 23/1</w:t>
            </w:r>
          </w:p>
        </w:tc>
        <w:tc>
          <w:tcPr>
            <w:tcW w:w="2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871144-31-615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871144-31-597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4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Бирикского сельского округа Казталовского района Западно-Казахстанской области"</w:t>
            </w:r>
          </w:p>
        </w:tc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090701,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область,Казталовский район, село Ажибай, улица Мектеп. 4</w:t>
            </w:r>
          </w:p>
        </w:tc>
        <w:tc>
          <w:tcPr>
            <w:tcW w:w="2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871144-33-055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871144-33-274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4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Куктерекского сельского округа Казталовского района Западно-Казахстанской области"</w:t>
            </w:r>
          </w:p>
        </w:tc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090712,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Куктерек, улица С. Акбаева, 2</w:t>
            </w:r>
          </w:p>
        </w:tc>
        <w:tc>
          <w:tcPr>
            <w:tcW w:w="2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871138-26-427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871138-26-645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4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Карасуского сельского округа Казталовского района Западно-Казахстанской области"</w:t>
            </w:r>
          </w:p>
        </w:tc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090709,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Карасу улица Мира, 1</w:t>
            </w:r>
          </w:p>
        </w:tc>
        <w:tc>
          <w:tcPr>
            <w:tcW w:w="2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871138-25-132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871138-25-152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4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Караузеньского сельского округа Казталовского района Западно-Казахстанской области"</w:t>
            </w:r>
          </w:p>
        </w:tc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090710,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Караузень, улица Пришкольная, 1</w:t>
            </w:r>
          </w:p>
        </w:tc>
        <w:tc>
          <w:tcPr>
            <w:tcW w:w="2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871138-21-449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871138-21-429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4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Талдыкудыкского сельского округа Казталовского района Западно-Казахстанской области"</w:t>
            </w:r>
          </w:p>
        </w:tc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090718,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Талдыкудык, улица Мира, 1</w:t>
            </w:r>
          </w:p>
        </w:tc>
        <w:tc>
          <w:tcPr>
            <w:tcW w:w="2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871146-23-110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871146-23-135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4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Акпатерского сельского округа Казталовского района Западно-Казахстанской области"</w:t>
            </w:r>
          </w:p>
        </w:tc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090702,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Акпатер, улица Т. Аубакирова, 21</w:t>
            </w:r>
          </w:p>
        </w:tc>
        <w:tc>
          <w:tcPr>
            <w:tcW w:w="2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871138-26-977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4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Талдыапанского сельского округа Казталовского района Западно-Казахстанской области"</w:t>
            </w:r>
          </w:p>
        </w:tc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090717,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Талдыапан улица Бейбітшілік, 7</w:t>
            </w:r>
          </w:p>
        </w:tc>
        <w:tc>
          <w:tcPr>
            <w:tcW w:w="2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871146-24-148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871146-21-187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4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Жанажолского сельского округа Казталовского района Западно-Казахстанской области"</w:t>
            </w:r>
          </w:p>
        </w:tc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090706,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Жанажол, улица С. Датұлы, 15</w:t>
            </w:r>
          </w:p>
        </w:tc>
        <w:tc>
          <w:tcPr>
            <w:tcW w:w="2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871138-21-110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871138-26-147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4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Жалпакталского сельского округа Казталовского района Западно-Казахстанской области"</w:t>
            </w:r>
          </w:p>
        </w:tc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090705,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Жалпактал, улица С. Датулы, 23</w:t>
            </w:r>
          </w:p>
        </w:tc>
        <w:tc>
          <w:tcPr>
            <w:tcW w:w="2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871138-21-520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871138-21-552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4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Теренкульского сельского округа Казталовского района Западно-Казахстанской области"</w:t>
            </w:r>
          </w:p>
        </w:tc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090715,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Нурсай, улица Желтоксан, 1</w:t>
            </w:r>
          </w:p>
        </w:tc>
        <w:tc>
          <w:tcPr>
            <w:tcW w:w="2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871147-25-389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871147-25-355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4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Кайындинского сельского округа Казталовского района Западно-Казахстанской области"</w:t>
            </w:r>
          </w:p>
        </w:tc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090707,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область,Казталовский район, село Кайынды, улица С. Жумашева, 14</w:t>
            </w:r>
          </w:p>
        </w:tc>
        <w:tc>
          <w:tcPr>
            <w:tcW w:w="2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871146-35-146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4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Бостандыкского сельского округа Казталовского района Западно-Казахстанской области"</w:t>
            </w:r>
          </w:p>
        </w:tc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090704,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Бостандык, улица ҚР Тәуелсіздігіне 10 жыл, 39</w:t>
            </w:r>
          </w:p>
        </w:tc>
        <w:tc>
          <w:tcPr>
            <w:tcW w:w="2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871146-24-782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871146-27-783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4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Болашакского сельского округа Казталовского района Западно-Казахстанской области"</w:t>
            </w:r>
          </w:p>
        </w:tc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090703,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Болашак, улица Гагарина, 1</w:t>
            </w:r>
          </w:p>
        </w:tc>
        <w:tc>
          <w:tcPr>
            <w:tcW w:w="2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871146-20-323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871146-20-428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4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Кушанкульского сельского округа Казталовского района Западно-Казахстанской области"</w:t>
            </w:r>
          </w:p>
        </w:tc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090713,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Кушанкуль, улица Жаңа Құрылыс, 14</w:t>
            </w:r>
          </w:p>
        </w:tc>
        <w:tc>
          <w:tcPr>
            <w:tcW w:w="2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871144-33-384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</w:t>
            </w:r>
          </w:p>
        </w:tc>
        <w:tc>
          <w:tcPr>
            <w:tcW w:w="4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Караубинского сельского округа Казталовского района Западно-Казахстанской области"</w:t>
            </w:r>
          </w:p>
        </w:tc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090708,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Караоба, улица Бектургана, 18</w:t>
            </w:r>
          </w:p>
        </w:tc>
        <w:tc>
          <w:tcPr>
            <w:tcW w:w="2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871147-25-587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871147-25-524</w:t>
            </w:r>
          </w:p>
        </w:tc>
      </w:tr>
    </w:tbl>
    <w:bookmarkStart w:name="z6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помощи"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и взаимодействие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 каждого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73"/>
        <w:gridCol w:w="3833"/>
        <w:gridCol w:w="359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</w:t>
            </w:r>
          </w:p>
        </w:tc>
        <w:tc>
          <w:tcPr>
            <w:tcW w:w="3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уполномоченного органа</w:t>
            </w:r>
          </w:p>
        </w:tc>
      </w:tr>
      <w:tr>
        <w:trPr>
          <w:trHeight w:val="870" w:hRule="atLeast"/>
        </w:trPr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3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35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уполномоченный орган.</w:t>
            </w:r>
          </w:p>
        </w:tc>
        <w:tc>
          <w:tcPr>
            <w:tcW w:w="3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70" w:hRule="atLeast"/>
        </w:trPr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уполномоченного органа уведомление либо мотивированного ответа об отказе в предоставлении государственной услуги на бумажном носителе.</w:t>
            </w:r>
          </w:p>
        </w:tc>
        <w:tc>
          <w:tcPr>
            <w:tcW w:w="3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мотивированного ответа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- в течение семи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 по месту жительства - не позднее двадцати двух рабочих дней.</w:t>
            </w:r>
          </w:p>
        </w:tc>
      </w:tr>
    </w:tbl>
    <w:bookmarkStart w:name="z6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помощи"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501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18 февраля 2013 года № 47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</w:t>
      </w:r>
      <w:r>
        <w:br/>
      </w:r>
      <w:r>
        <w:rPr>
          <w:rFonts w:ascii="Times New Roman"/>
          <w:b/>
          <w:i w:val="false"/>
          <w:color w:val="000000"/>
        </w:rPr>
        <w:t>
документов на инвалидов для предоставления им услуги</w:t>
      </w:r>
      <w:r>
        <w:br/>
      </w:r>
      <w:r>
        <w:rPr>
          <w:rFonts w:ascii="Times New Roman"/>
          <w:b/>
          <w:i w:val="false"/>
          <w:color w:val="000000"/>
        </w:rPr>
        <w:t>
индивидуального помощника для инвалидов первой группы,</w:t>
      </w:r>
      <w:r>
        <w:br/>
      </w:r>
      <w:r>
        <w:rPr>
          <w:rFonts w:ascii="Times New Roman"/>
          <w:b/>
          <w:i w:val="false"/>
          <w:color w:val="000000"/>
        </w:rPr>
        <w:t>
имеющих затруднение в передвижении, и специалиста</w:t>
      </w:r>
      <w:r>
        <w:br/>
      </w:r>
      <w:r>
        <w:rPr>
          <w:rFonts w:ascii="Times New Roman"/>
          <w:b/>
          <w:i w:val="false"/>
          <w:color w:val="000000"/>
        </w:rPr>
        <w:t>
жестового языка для инвалидов по слуху"</w:t>
      </w:r>
    </w:p>
    <w:bookmarkStart w:name="z6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предоставления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государственная услуга) предоставляется государственным учреждением "Казталовский районный отдел занятости и социальных программ Западно-Казахстанской области"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090700, Западно-Казахстанская область, Казталовский район, село Казталов, улица Ихсанова, дом 4, электронная почта: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sobeskazt@mail.ru</w:t>
      </w:r>
      <w:r>
        <w:rPr>
          <w:rFonts w:ascii="Times New Roman"/>
          <w:b w:val="false"/>
          <w:i w:val="false"/>
          <w:color w:val="000000"/>
          <w:sz w:val="28"/>
        </w:rPr>
        <w:t>, телефон 31843.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проживающих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первой группы, имеющим затруднения в передвижении, на основании медицинских показаний к предоставлению социальных услуг индивидуального помощника;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инвалидам по слуху, владеющим навыками жестового языка, на основании медицинских показаний к предоставлению социальных услуг специалиста жестового языка.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 (далее – уведомление), либо мотивированный ответ об отказе в предоставлении услуги на бумажном носителе.</w:t>
      </w:r>
    </w:p>
    <w:bookmarkStart w:name="z6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 с 9.00 часов до 18.30 часов, с обеденным перерывом с 13-00 до 14-30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помещениях уполномоченного органа по месту проживания потребителя. Помещения уполномоченного органа,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соответствуют санитарно- эпидемиологическим нормам, требованиям к безопасности зданий, оснащены охранной и противопожарной сигнализацией.</w:t>
      </w:r>
    </w:p>
    <w:bookmarkStart w:name="z69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и доставка уведомления об оформлении (отказе в оформлении)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слуху, осуществляется посредством личного посещения потребителем уполномоченного органа по месту жительства, также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7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7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услуги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 первой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группы, имеющих затруднение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передвижении, и специалиста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жестового языка для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слуху"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и взаимодействие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 каждого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53"/>
        <w:gridCol w:w="533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6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5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1230" w:hRule="atLeast"/>
        </w:trPr>
        <w:tc>
          <w:tcPr>
            <w:tcW w:w="6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53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6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230" w:hRule="atLeast"/>
        </w:trPr>
        <w:tc>
          <w:tcPr>
            <w:tcW w:w="6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уведомление, либо мотивированный 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в течение десяти рабочих дней</w:t>
            </w:r>
          </w:p>
        </w:tc>
      </w:tr>
    </w:tbl>
    <w:bookmarkStart w:name="z7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услуги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 первой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группы, имеющих затруднение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передвижении, и специалиста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жестового языка для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слуху"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468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18 февраля 2013 года № 47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</w:t>
      </w:r>
      <w:r>
        <w:br/>
      </w:r>
      <w:r>
        <w:rPr>
          <w:rFonts w:ascii="Times New Roman"/>
          <w:b/>
          <w:i w:val="false"/>
          <w:color w:val="000000"/>
        </w:rPr>
        <w:t>
документов на инвалидов для предоставления</w:t>
      </w:r>
      <w:r>
        <w:br/>
      </w:r>
      <w:r>
        <w:rPr>
          <w:rFonts w:ascii="Times New Roman"/>
          <w:b/>
          <w:i w:val="false"/>
          <w:color w:val="000000"/>
        </w:rPr>
        <w:t>
им кресла-коляски"</w:t>
      </w:r>
    </w:p>
    <w:bookmarkStart w:name="z74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инвалидов для предоставления им кресла-коляски"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предоставления им кресла-коляски" (далее - государственная услуга) предоставляется государственным учреждением "Казталовский районный отдел занятости и социальных программ Западно-Казахстанской области"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090700, Западно-Казахстанская область, Казталовский район, село Казталов, улица Ихсанова, дом 4, электронная почта: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sobeskazt@mail.ru</w:t>
      </w:r>
      <w:r>
        <w:rPr>
          <w:rFonts w:ascii="Times New Roman"/>
          <w:b w:val="false"/>
          <w:i w:val="false"/>
          <w:color w:val="000000"/>
          <w:sz w:val="28"/>
        </w:rPr>
        <w:t>, телефон 31843.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являющимися инвалидами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для предоставления кресло-коляски (далее - уведомление), либо мотивированный ответ об отказе в предоставлении услуг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заявлений инвалидов, индивидуальных программ реабилитации инвалидов, разработанных территориальным подразделением Комитета по контролю и социальной защиты Министерства труда и социальной защиты населения, уполномоченный орган определяют потребность кресел-колясок с указанием их перечня и количества и в соответствии с законодательством Республики Казахстан о государственных закупках производят их закуп.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Выдачу кресел-колясок осуществляют уполномоченный орган по списку с указанием фамилии, имени, отчества инвалида, номера пенсионного удостоверения, даты рождения, места проживания, наименование полученной кресло-коляски, даты получения, отметки в получении.</w:t>
      </w:r>
    </w:p>
    <w:bookmarkStart w:name="z75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 с 9.00 часов до 18.30 часов, с обеденным перерывом с 13-00 до 14-30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помещениях уполномоченного органа по месту проживания потребителя. Помещения уполномоченного органа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соответствуют санитарно– эпидемиологическим нормам, требованиям к безопасности зданий, оснащены охранной и противопожарной сигнализацией.</w:t>
      </w:r>
    </w:p>
    <w:bookmarkStart w:name="z76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77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7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кресла-коляски"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и взаимодействие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 каждого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53"/>
        <w:gridCol w:w="557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5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5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975" w:hRule="atLeast"/>
        </w:trPr>
        <w:tc>
          <w:tcPr>
            <w:tcW w:w="5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55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5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на подписание уведомление,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мотивированного ответа 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975" w:hRule="atLeast"/>
        </w:trPr>
        <w:tc>
          <w:tcPr>
            <w:tcW w:w="5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мотивированного ответа об отказе в предоставлении государственных услуг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в течение десяти рабочих дней.</w:t>
            </w:r>
          </w:p>
        </w:tc>
      </w:tr>
    </w:tbl>
    <w:bookmarkStart w:name="z7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кресла-коляски"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610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18 февраля 2013 года № 47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</w:t>
      </w:r>
      <w:r>
        <w:br/>
      </w:r>
      <w:r>
        <w:rPr>
          <w:rFonts w:ascii="Times New Roman"/>
          <w:b/>
          <w:i w:val="false"/>
          <w:color w:val="000000"/>
        </w:rPr>
        <w:t>
документов на инвалидов для обеспечения их</w:t>
      </w:r>
      <w:r>
        <w:br/>
      </w:r>
      <w:r>
        <w:rPr>
          <w:rFonts w:ascii="Times New Roman"/>
          <w:b/>
          <w:i w:val="false"/>
          <w:color w:val="000000"/>
        </w:rPr>
        <w:t>
санаторно-курортным лечением"</w:t>
      </w:r>
    </w:p>
    <w:bookmarkStart w:name="z81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инвалидов для обеспечения их санаторно-курортным лечением"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обеспечения их санаторно-курортным лечением" (далее - государственная услуга) предоставляется государственным учреждением "Казталовский районный отдел занятости и социальных программ Западно-Казахстанской области"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090700, Западно-Казахстанская область, Казталовский район, село Казталов, улица Ихсанова, дом 4, электронная почта: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sobeskazt@mail.ru</w:t>
      </w:r>
      <w:r>
        <w:rPr>
          <w:rFonts w:ascii="Times New Roman"/>
          <w:b w:val="false"/>
          <w:i w:val="false"/>
          <w:color w:val="000000"/>
          <w:sz w:val="28"/>
        </w:rPr>
        <w:t>, телефон 31843.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являющимися инвалидами и детьми-инвалидами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для обеспечения санаторно-курортным лечением (далее - уведомление), либо мотивированный ответ об отказе в предоставлении услуги на бумажном носителе.</w:t>
      </w:r>
    </w:p>
    <w:bookmarkStart w:name="z82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 с 9.00 часов до 18.30 часов, с обеденным перерывом с 13-00 до 14-30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помещениях уполномоченного органа по месту проживания потребителя. Помещения уполномоченного органа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соответствуют санитарно- эпидемиологическим нормам, требованиям к безопасности зданий, оснащены охранной и противопожарной сигнализацией.</w:t>
      </w:r>
    </w:p>
    <w:bookmarkStart w:name="z83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 талон,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84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8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инвалидов для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их санаторно-курортным лечением"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и взаимодействие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 каждого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53"/>
        <w:gridCol w:w="563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5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5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1230" w:hRule="atLeast"/>
        </w:trPr>
        <w:tc>
          <w:tcPr>
            <w:tcW w:w="5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56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результата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5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на подписание уведомление,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предоставлении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230" w:hRule="atLeast"/>
        </w:trPr>
        <w:tc>
          <w:tcPr>
            <w:tcW w:w="5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мотивированный ответ об отказе в предоставлении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в течение десяти рабочих дней</w:t>
            </w:r>
          </w:p>
        </w:tc>
      </w:tr>
    </w:tbl>
    <w:bookmarkStart w:name="z8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санаторно-курортным лечением"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229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18 февраля 2013 года № 47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жилищной помощи"</w:t>
      </w:r>
    </w:p>
    <w:bookmarkStart w:name="z88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"Назначение жилищной помощи"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жилищной помощи" (далее – государственная услуга) оказывается государственным учреждением "Казталовский районный отдел занятости и социальных программ Западно-Казахстанской области" (далее - уполномоченный орган), а также через отделы Казталовского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обеспечении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16 апреля 1997 года "О жилищных отношениях", Закона Республики Казахстан от 11 января 2007 года "Об информатизации",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Полная информация о порядке оказания государственной услуги располагается на интернет-ресурсе Агентства Республики Казахстан по делам строительства и жилищно-коммунального хозяйства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www.ads.gov.kz</w:t>
      </w:r>
      <w:r>
        <w:rPr>
          <w:rFonts w:ascii="Times New Roman"/>
          <w:b w:val="false"/>
          <w:i w:val="false"/>
          <w:color w:val="000000"/>
          <w:sz w:val="28"/>
        </w:rPr>
        <w:t>, в разделе "Государственные услуги", на стендах уполномоченного органа, на интернет-ресурсе Республиканского государственного предприятия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по адресу www.con.gov.kz, в официальных источниках информации и на стендах, расположенных в помещениях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090700, Западно-Казахстанская область, Казталовский район, село Казталов, улица Ихсанова, дом 4, электронная почта: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sobeskazt@mail.ru</w:t>
      </w:r>
      <w:r>
        <w:rPr>
          <w:rFonts w:ascii="Times New Roman"/>
          <w:b w:val="false"/>
          <w:i w:val="false"/>
          <w:color w:val="000000"/>
          <w:sz w:val="28"/>
        </w:rPr>
        <w:t>, телефон 31843.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центров: индекс 090700, Западно-Казахстанская область, Казталовский район, село Казталов, улица Лукманова 22/а, телефон: 8(71144)32205;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индекс 090705, Западно-Казахстанская область, Казталовский район село Жалпактал улица С. Датулы, 23.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в уполномоченном органе и в центре является уведомление о назначении жилищной помощи на бумажном носителе (далее -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малообеспеченным семьям (гражданам), постоянно проживающим в данной местности, имеющим право на получение жилищной помощи (далее – получатель государственной услуги).</w:t>
      </w:r>
    </w:p>
    <w:bookmarkStart w:name="z89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 с момента сдачи получателем государственных услуг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календарных дней (день приема и выдачи документа (результата) государственной услуги не входит в срок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в очереди при сдаче необходимых документов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обслуживание получателя государственной услуги, оказываемой на месте в день обращения получателя государственной услуги,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в очереди при получении необходимых документов -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 с понедельника по пятницу включительно, кроме выходных и праздничных дней, с 9-00 до 18-30 часов, обед с 13-00 до 14-30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 ежедневно с понедельника по субботу включительно, кроме воскресенья и праздничных дней,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прием осуществляется в порядке "электронной" очереди, без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желании получателя государственной услуги возможно бронирование электронной очереди посредством веб-портала электронного правительства адрес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получателя государственной услуги, где имеются стулья, столы,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в том числе пожарной безопасности, режим помещения - свободный.</w:t>
      </w:r>
    </w:p>
    <w:bookmarkStart w:name="z90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получатель государственных услуг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получателю государственной услуге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регистрации, места и получения получателем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получателя государственной услуги,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91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9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"Назначение жилищной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помощи"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и взаимодействие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 каждого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17"/>
        <w:gridCol w:w="4336"/>
        <w:gridCol w:w="3527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4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1395" w:hRule="atLeast"/>
        </w:trPr>
        <w:tc>
          <w:tcPr>
            <w:tcW w:w="3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расписки.</w:t>
            </w:r>
          </w:p>
        </w:tc>
        <w:tc>
          <w:tcPr>
            <w:tcW w:w="4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35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 об оказании государственной услуги.</w:t>
            </w:r>
          </w:p>
        </w:tc>
      </w:tr>
      <w:tr>
        <w:trPr>
          <w:trHeight w:val="1425" w:hRule="atLeast"/>
        </w:trPr>
        <w:tc>
          <w:tcPr>
            <w:tcW w:w="3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уполномоченный орган.</w:t>
            </w:r>
          </w:p>
        </w:tc>
        <w:tc>
          <w:tcPr>
            <w:tcW w:w="4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395" w:hRule="atLeast"/>
        </w:trPr>
        <w:tc>
          <w:tcPr>
            <w:tcW w:w="3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получателю государственной услуги полученного от уполномоченного органа уведомление, либо мотивированного ответа об отказе в предоставлении государственной услуги на бумажном носителе.</w:t>
            </w:r>
          </w:p>
        </w:tc>
        <w:tc>
          <w:tcPr>
            <w:tcW w:w="4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 центр или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 уведомление,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- в течение десяти календарных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десяти календарных дней (день приема и выдачи документа (результата) государственной услуги не входит в срок государственной услуги).</w:t>
            </w:r>
          </w:p>
        </w:tc>
      </w:tr>
    </w:tbl>
    <w:bookmarkStart w:name="z9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"Назначение жилищной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помощи"</w:t>
      </w:r>
    </w:p>
    <w:bookmarkEnd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18 февраля 2013 года № 47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</w:t>
      </w:r>
      <w:r>
        <w:br/>
      </w:r>
      <w:r>
        <w:rPr>
          <w:rFonts w:ascii="Times New Roman"/>
          <w:b/>
          <w:i w:val="false"/>
          <w:color w:val="000000"/>
        </w:rPr>
        <w:t>
документов на социальное обслуживание в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государственных и негосударственных медико-социальных</w:t>
      </w:r>
      <w:r>
        <w:br/>
      </w:r>
      <w:r>
        <w:rPr>
          <w:rFonts w:ascii="Times New Roman"/>
          <w:b/>
          <w:i w:val="false"/>
          <w:color w:val="000000"/>
        </w:rPr>
        <w:t>
учреждениях (организациях), предоставляющих услуги</w:t>
      </w:r>
      <w:r>
        <w:br/>
      </w:r>
      <w:r>
        <w:rPr>
          <w:rFonts w:ascii="Times New Roman"/>
          <w:b/>
          <w:i w:val="false"/>
          <w:color w:val="000000"/>
        </w:rPr>
        <w:t>
за счет государственных бюджетных средств"</w:t>
      </w:r>
    </w:p>
    <w:bookmarkStart w:name="z95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 (далее-Регламент)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 (далее - государственная услуга) предоставляется государственным учреждением "Казталовский районный отдел занятости и социальных программ Западно-Казахстанской области" (далее - уполномоченный орган), а также через отделы Казталовского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29 декабря 2008 года "О специальных социальных услугах",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Министерства труда и социальной защиты населения Республики Казахстан: www.enbek.gov.kz,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090700, Западно-Казахстанская область, Казталовский район, село Казталов, улица Ихсанова, дом 4, электронная почта: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sobeskazt@mail.ru</w:t>
      </w:r>
      <w:r>
        <w:rPr>
          <w:rFonts w:ascii="Times New Roman"/>
          <w:b w:val="false"/>
          <w:i w:val="false"/>
          <w:color w:val="000000"/>
          <w:sz w:val="28"/>
        </w:rPr>
        <w:t>, телефон 31843.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центров: индекс 090700, Западно-Казахстанская область, Казталовский район, село Казталов, улица Лукманова 22/а, телефон: 8(71144)32205;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индекс 090705, Западно-Казахстанская область, Казталовский район село Жалпактал улица С. Датулы, 23.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Казахстан, иностранцам и лицам без гражданства,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старше восемнадцати лет с психоневрологическими заболеваниями;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психоневрологическими патологиями или детям-инвалидам с нарушениями функций опорно-двигательного аппарата;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одиноким инвалидам первой, второй группы и престарелым.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 (далее – уведомление), либо мотивированный ответ об отказе в предоставлении услуги на бумажном носителе.</w:t>
      </w:r>
    </w:p>
    <w:bookmarkStart w:name="z96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семнадцати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семнадцати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не может превышать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 с понедельника по пятницу включительно, кроме выходных и праздничных дней, с 9-00 до 18-30 часов, обед с 13-00 до 14-30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 ежедневно с понедельника по субботу включительно, кроме воскресенья и праздничных дней,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заявителей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потребителем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оснащены охранной и противопожарной сигнализацией, режим помещения - свободный.</w:t>
      </w:r>
    </w:p>
    <w:bookmarkStart w:name="z97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(взаимодействие)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98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9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государственных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социальных учреждениях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(организациях), предоставляющих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за счет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бюджетных средств"</w:t>
      </w:r>
    </w:p>
    <w:bookmarkEnd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и взаимодействие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 каждого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56"/>
        <w:gridCol w:w="4231"/>
        <w:gridCol w:w="317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4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4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1395" w:hRule="atLeast"/>
        </w:trPr>
        <w:tc>
          <w:tcPr>
            <w:tcW w:w="4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расписки.</w:t>
            </w:r>
          </w:p>
        </w:tc>
        <w:tc>
          <w:tcPr>
            <w:tcW w:w="4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талона.</w:t>
            </w:r>
          </w:p>
        </w:tc>
        <w:tc>
          <w:tcPr>
            <w:tcW w:w="31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результата об оказании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услуги.</w:t>
            </w:r>
          </w:p>
        </w:tc>
      </w:tr>
      <w:tr>
        <w:trPr>
          <w:trHeight w:val="1425" w:hRule="atLeast"/>
        </w:trPr>
        <w:tc>
          <w:tcPr>
            <w:tcW w:w="4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орган.</w:t>
            </w:r>
          </w:p>
        </w:tc>
        <w:tc>
          <w:tcPr>
            <w:tcW w:w="4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395" w:hRule="atLeast"/>
        </w:trPr>
        <w:tc>
          <w:tcPr>
            <w:tcW w:w="4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уполномоченного органа уведомления, либо мотивированного ответа об отказе в предоставлении государственной услуги на бумажном носителе.</w:t>
            </w:r>
          </w:p>
        </w:tc>
        <w:tc>
          <w:tcPr>
            <w:tcW w:w="4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 центр или выдача потребителю государственных услуг уведомление, либо мотивированный ответ об отказе в предоставлении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- в течение семнадцати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семнадцати рабочих дней (дата приема и выдачи документа (результата) государственной услуги не входит в срок оказания государственной услуги).</w:t>
            </w:r>
          </w:p>
        </w:tc>
      </w:tr>
    </w:tbl>
    <w:bookmarkStart w:name="z10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государственных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социальных учреждениях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(организациях), предоставляющих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за счет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бюджетных средств"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580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8 февраля 2013 года № 46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</w:t>
      </w:r>
      <w:r>
        <w:br/>
      </w:r>
      <w:r>
        <w:rPr>
          <w:rFonts w:ascii="Times New Roman"/>
          <w:b/>
          <w:i w:val="false"/>
          <w:color w:val="000000"/>
        </w:rPr>
        <w:t>
документов на социальное обслуживание на дому</w:t>
      </w:r>
      <w:r>
        <w:br/>
      </w:r>
      <w:r>
        <w:rPr>
          <w:rFonts w:ascii="Times New Roman"/>
          <w:b/>
          <w:i w:val="false"/>
          <w:color w:val="000000"/>
        </w:rPr>
        <w:t>
для одиноких, одиноко проживающих престарелых,</w:t>
      </w:r>
      <w:r>
        <w:br/>
      </w:r>
      <w:r>
        <w:rPr>
          <w:rFonts w:ascii="Times New Roman"/>
          <w:b/>
          <w:i w:val="false"/>
          <w:color w:val="000000"/>
        </w:rPr>
        <w:t>
инвалидов и детей-инвалидов, нуждающихся в</w:t>
      </w:r>
      <w:r>
        <w:br/>
      </w:r>
      <w:r>
        <w:rPr>
          <w:rFonts w:ascii="Times New Roman"/>
          <w:b/>
          <w:i w:val="false"/>
          <w:color w:val="000000"/>
        </w:rPr>
        <w:t>
постороннем уходе и помощи"</w:t>
      </w:r>
    </w:p>
    <w:bookmarkStart w:name="z102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 (далее - государственная услуга) предоставляется государственным учреждением "Казталовский районный отдел занятости и социальных программ Западно-Казахстанской области" (далее - уполномоченный орган), а также через отделы Казталовского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29 декабря 2008 года "О специальных социальных услугах",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аульного округа,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090700, Западно-Казахстанская область, Казталовский район, село Казталов, улица Ихсанова, дом 4, электронная почта: sobeskazt@mail.ru, телефон 31843.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центров: индекс 090700, Западно-Казахстанская область, Казталовский район, село Казталов, улица Лукманова 22/а, телефон: 8(71144)32205;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индекс 090705, Западно-Казахстанская область, Казталовский район село Жалпактал улица С. Датулы, 23.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 иностранцам и лицам без гражданства,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одиноким и одиноко-проживающим инвалидам первой, второй группы и престарелым;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нарушениями опорно-двигательного аппарата, проживающим в семьях;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детям-инвалидам с психоневрологическими патологиями, проживающим в семьях;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лицам с психоневрологическими заболеваниями в возрасте старше 18 лет, проживающим в семьях.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оказание социального обслуживания на дому (далее - уведомление), либо мотивированный ответ об отказе в предоставлении услуги на бумажном носителе.</w:t>
      </w:r>
    </w:p>
    <w:bookmarkStart w:name="z103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четырнадцати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четырнадцати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может превышать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 с понедельника по пятницу включительно, кроме выходных и праздничных дней, с 9-00 до 18-30 часов, обед с 13-00 до 14-30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 ежедневно с понедельника по субботу включительно, кроме воскресенья и праздничных дней,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заявителей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оснащены охранной и противопожарной сигнализацией, режим помещения - свободный.</w:t>
      </w:r>
    </w:p>
    <w:bookmarkStart w:name="z104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05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0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социальное обслуживание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дому для одиноких, одиноко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престарелых,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уходе и помощи"</w:t>
      </w:r>
    </w:p>
    <w:bookmarkEnd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и взаимодействие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 каждого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83"/>
        <w:gridCol w:w="4295"/>
        <w:gridCol w:w="3402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4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1395" w:hRule="atLeast"/>
        </w:trPr>
        <w:tc>
          <w:tcPr>
            <w:tcW w:w="3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расписки.</w:t>
            </w:r>
          </w:p>
        </w:tc>
        <w:tc>
          <w:tcPr>
            <w:tcW w:w="4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34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услуги.</w:t>
            </w:r>
          </w:p>
        </w:tc>
      </w:tr>
      <w:tr>
        <w:trPr>
          <w:trHeight w:val="1425" w:hRule="atLeast"/>
        </w:trPr>
        <w:tc>
          <w:tcPr>
            <w:tcW w:w="3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 уполномоченный орган.</w:t>
            </w:r>
          </w:p>
        </w:tc>
        <w:tc>
          <w:tcPr>
            <w:tcW w:w="4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 в предоставлении государственной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395" w:hRule="atLeast"/>
        </w:trPr>
        <w:tc>
          <w:tcPr>
            <w:tcW w:w="3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полученного от уполномоченного органа уведомления, либо мотивированного ответа об отказе в предоставлении государственной услуги на бумажном носителе. </w:t>
            </w:r>
          </w:p>
        </w:tc>
        <w:tc>
          <w:tcPr>
            <w:tcW w:w="4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 центр или выдача потребителю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 уведомление, либо 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 в предоставлении государственной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- в течение четырнадцати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четырнадцати рабочих дней (дата приема и выдачи документа (результата) государственной услуги не входит в срок оказания государственной услуги).</w:t>
            </w:r>
          </w:p>
        </w:tc>
      </w:tr>
    </w:tbl>
    <w:bookmarkStart w:name="z10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социальное обслуживание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дому для одиноких, одиноко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престарелых,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уходе и помощи"</w:t>
      </w:r>
    </w:p>
    <w:bookmarkEnd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596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18 февраля 2013 года № 47</w:t>
      </w:r>
    </w:p>
    <w:bookmarkEnd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</w:t>
      </w:r>
      <w:r>
        <w:br/>
      </w:r>
      <w:r>
        <w:rPr>
          <w:rFonts w:ascii="Times New Roman"/>
          <w:b/>
          <w:i w:val="false"/>
          <w:color w:val="000000"/>
        </w:rPr>
        <w:t>
и выплата социальной помощи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>
нуждающихся граждан по решениям местных</w:t>
      </w:r>
      <w:r>
        <w:br/>
      </w:r>
      <w:r>
        <w:rPr>
          <w:rFonts w:ascii="Times New Roman"/>
          <w:b/>
          <w:i w:val="false"/>
          <w:color w:val="000000"/>
        </w:rPr>
        <w:t>
представительных органов"</w:t>
      </w:r>
    </w:p>
    <w:bookmarkStart w:name="z109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"Назначение и выплата социальной помощи отдельным категориям нуждающихся граждан по решениям местных представительных органов"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и выплата социальной помощи отдельным категориям нуждающихся граждан по решениям местных представительных органов" (далее - государственная услуга) предоставляется государственным учреждением "Казталовский районный отдел занятости и социальных программ Западно-Казахстанской области"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осуществляется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090700, Западно-Казахстанская область, Казталовский район, село Казталов, улица Ихсанова, дом 4, электронная почта: sobeskazt@mail.ru, телефон 31843.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уведомление о назначении социальной помощи (далее –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Категории физических лиц для оказания государственной услуги определяются по решению местного представительного органа (далее - физическое лицо).</w:t>
      </w:r>
    </w:p>
    <w:bookmarkStart w:name="z110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в уполномоченном органе с момента сдачи физическим лицом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пятнадцати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физического лица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физического лица, оказываемой на месте в день обращения физического лица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 с 9.00 часов до 18.30 часов, с обеденным перерывом с 13-00 до 14-30 часов, кроме выходных (суббота, воскресенье) и праздничных дней.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помещении уполномоченного органа, которое оснащено стульями, столами, информационными стендами с образцами заполненных бланков, предусмотрены условия для обслуживания физического лица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Помещение уполномоченного органа соответствует санитарно- эпидемиологическим нормам, требованиям к безопасности зданий, в том числе пожарной безопасности, режим помещения - свободный.</w:t>
      </w:r>
    </w:p>
    <w:bookmarkStart w:name="z111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физическое лицо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физическому лицу выдается талон с указанием даты регистрации и получения потребителем государственной услуги, фамилии и инициалов ответственного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12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1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"Назначение и выплата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 отдельным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категориям нуждающихся граждан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решениям местных представительных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органов"</w:t>
      </w:r>
    </w:p>
    <w:bookmarkEnd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и взаимодействие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 каждого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73"/>
        <w:gridCol w:w="535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825" w:hRule="atLeast"/>
        </w:trPr>
        <w:tc>
          <w:tcPr>
            <w:tcW w:w="6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5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1230" w:hRule="atLeast"/>
        </w:trPr>
        <w:tc>
          <w:tcPr>
            <w:tcW w:w="6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5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результата об оказании государственной услуги.</w:t>
            </w:r>
          </w:p>
        </w:tc>
      </w:tr>
      <w:tr>
        <w:trPr>
          <w:trHeight w:val="2145" w:hRule="atLeast"/>
        </w:trPr>
        <w:tc>
          <w:tcPr>
            <w:tcW w:w="6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мотивированного ответа 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680" w:hRule="atLeast"/>
        </w:trPr>
        <w:tc>
          <w:tcPr>
            <w:tcW w:w="6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физическому лицу уведомление, либо мотивированного ответа об отказе в предоставлении государственных услуг на бумажном носителе.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в течение пятнадцати календарных дней</w:t>
            </w:r>
          </w:p>
        </w:tc>
      </w:tr>
    </w:tbl>
    <w:bookmarkStart w:name="z11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"Назначение и выплата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 отдельным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категориям нуждающихся граждан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решениям местных представительных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органов"</w:t>
      </w:r>
    </w:p>
    <w:bookmarkEnd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18 февраля 2013 года № 47</w:t>
      </w:r>
    </w:p>
    <w:bookmarkEnd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социальной помощи специалистам</w:t>
      </w:r>
      <w:r>
        <w:br/>
      </w:r>
      <w:r>
        <w:rPr>
          <w:rFonts w:ascii="Times New Roman"/>
          <w:b/>
          <w:i w:val="false"/>
          <w:color w:val="000000"/>
        </w:rPr>
        <w:t>
социальной сферы, проживающим в сельской местности,</w:t>
      </w:r>
      <w:r>
        <w:br/>
      </w:r>
      <w:r>
        <w:rPr>
          <w:rFonts w:ascii="Times New Roman"/>
          <w:b/>
          <w:i w:val="false"/>
          <w:color w:val="000000"/>
        </w:rPr>
        <w:t>
по приобретению топлива"</w:t>
      </w:r>
    </w:p>
    <w:bookmarkStart w:name="z116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"Назначение социальной помощи специалистам социальной сферы, проживающим в сельской местности, по приобретению топлива"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социальной помощи специалистам социальной сферы, проживающим в сельской местности, по приобретению топлива" (далее - государственная услуга) оказывается государственным учреждением "Казталовский районный отдел занятости и социальных программ Западно-Казахстанской области"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аким сельского округа принимает документы у потребителя и передает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государственная услуга предоставляется через отделы Казталовского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8 июля 2005 года "О государственном регулировании развития агропромышленного комплекса и сельских территорий",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аульного округа,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090700, Западно-Казахстанская область, Казталовский район, село Казталов, улица Ихсанова, дом 4, электронная почта: sobeskazt@mail.ru, телефон 31843.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аппаратов акимов сельских округов указаны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центров: индекс 090700, Западно-Казахстанская область, Казталовский район, село Казталов, улица Лукманова 22/а, телефон: 8(71144)32205;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индекс 090705, Западно-Казахстанская область, Казталовский район село Жалпактал улица С. Датулы, 23.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оказываемой государственной услуги является уведомление о назначении социальной помощи (далее -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специалистам государственных организаций здравоохранения, социального обеспечения, образования, культуры и спорта, проживающим и работающим в сельских населенных пунктах (далее - потребители).</w:t>
      </w:r>
    </w:p>
    <w:bookmarkStart w:name="z117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в течение пятнадцати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или акима сельского округа ежедневно с понедельника по пятницу включительно, кроме выходных и праздничных дней, с 9-00 до 18-30 часов, обед с 13-00 до 14-30 часов.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 ежедневно с понедельника по субботу включительно, кроме воскресенья и праздничных дней, с 9.00 до 19.00 часов, без перерыва на обед.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или акима сельского округа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акима сельского округа и центра соответствуют санитарно-эпидемиологическим нормам, требованиям к безопасности зданий, в том числе пожарной безопасности, режим помещения - свободный.</w:t>
      </w:r>
    </w:p>
    <w:bookmarkStart w:name="z118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или у акима сельского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 приложениях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19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2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специалистам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местности, по приобретению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топлива"</w:t>
      </w:r>
    </w:p>
    <w:bookmarkEnd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аппаратов акимов сельских округов</w:t>
      </w:r>
      <w:r>
        <w:br/>
      </w:r>
      <w:r>
        <w:rPr>
          <w:rFonts w:ascii="Times New Roman"/>
          <w:b/>
          <w:i w:val="false"/>
          <w:color w:val="000000"/>
        </w:rPr>
        <w:t>
Казталовского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3"/>
        <w:gridCol w:w="3755"/>
        <w:gridCol w:w="4259"/>
        <w:gridCol w:w="2873"/>
      </w:tblGrid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аппаратов акимов сельских округов Казталовского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</w:t>
            </w:r>
          </w:p>
        </w:tc>
        <w:tc>
          <w:tcPr>
            <w:tcW w:w="4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расположения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Казталовского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090700,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Казталовка, улица Шарафутдинова 23/1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871144-31-615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871144-31-597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Бирикского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090701,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область,Казталовский район, село Ажибай, улица Мектеп. 4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871144-33-055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871144-33-274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Куктерекского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090712,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Куктерек, улица С. Акбаева, 2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871138-26-427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871138-26-645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Карасуского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090709,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Карасу улица Мира, 1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871138-25-132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871138-25-152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Караузеньского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090710,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Караузень, улица Пришкольная, 1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871138-21-449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871138-21-429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Талдыкудыкского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090718,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Талдыкудык, улица Мира, 1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871146-23-110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871146-23-135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Акпатерского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090702,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Акпатер, улица Т. Аубакирова, 21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871138-26-977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Талдыапанского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090717,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Талдыапан улица Бейбітшілік, 7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871146-24-148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871146-21-187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Жанажолского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090706,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Жанажол, улица С. Датұлы, 15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871138-21-110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871138-26-147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Жалпакталского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090705,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Жалпактал, улица С. Датулы, 23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871138-21-520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871138-21-552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Теренкульского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090715,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Нурсай, улица Желтоксан, 1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871147-25-389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871147-25-355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Кайындинского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090707,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область,Казталовский район, село Кайынды, улица С. Жумашева, 14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871146-35-146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Бостандыкского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090704,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Бостандык, улица ҚР Тәуелсіздігіне 10 жыл, 39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871146-24-782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871146-27-783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Болашакского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090703,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Болашак, улица Гагарина, 1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871146-20-323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871146-20-428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Кушанкульского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090713,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Кушанкуль, улица Жаңа Құрылыс, 14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871144-33-384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</w:t>
            </w:r>
          </w:p>
        </w:tc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Караубинского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090708,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Караоба, улица Бектургана, 18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871147-25-587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871147-25-524</w:t>
            </w:r>
          </w:p>
        </w:tc>
      </w:tr>
    </w:tbl>
    <w:bookmarkStart w:name="z12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специалистам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местности, по приобретению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топлива"</w:t>
      </w:r>
    </w:p>
    <w:bookmarkEnd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и взаимодействие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 каждого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93"/>
        <w:gridCol w:w="2753"/>
        <w:gridCol w:w="2573"/>
        <w:gridCol w:w="309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945" w:hRule="atLeast"/>
        </w:trPr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расписки.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30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результата об оказании государственной услуги.</w:t>
            </w:r>
          </w:p>
        </w:tc>
      </w:tr>
      <w:tr>
        <w:trPr>
          <w:trHeight w:val="1575" w:hRule="atLeast"/>
        </w:trPr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орган.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орган.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на подписание уведомление,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 в 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575" w:hRule="atLeast"/>
        </w:trPr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уведомление,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 в 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 на бумажном носителе.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уведомление,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 в 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 на бумажном носителе.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 центр, акиму сельского округа или выдача потребителю уведомление,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 в 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065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- в течение десяти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 по месту жительства - в течение пятнадцати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десяти рабочих дней (день приема и выдачи документа (результата) государственной услуги не входит в срок оказания государственной услуги).</w:t>
            </w:r>
          </w:p>
        </w:tc>
      </w:tr>
    </w:tbl>
    <w:bookmarkStart w:name="z12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специалистам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местности, по приобретению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топлива"</w:t>
      </w:r>
    </w:p>
    <w:bookmarkEnd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 обращении в уполномоченный орган и акиму сельского округа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специалистам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местности, по приобретению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топлива"</w:t>
      </w:r>
    </w:p>
    <w:bookmarkEnd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 обращении в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18 февраля 2013 года № 47</w:t>
      </w:r>
    </w:p>
    <w:bookmarkEnd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</w:t>
      </w:r>
      <w:r>
        <w:br/>
      </w:r>
      <w:r>
        <w:rPr>
          <w:rFonts w:ascii="Times New Roman"/>
          <w:b/>
          <w:i w:val="false"/>
          <w:color w:val="000000"/>
        </w:rPr>
        <w:t>
справки, подтверждающей принадлежность заявителя</w:t>
      </w:r>
      <w:r>
        <w:br/>
      </w:r>
      <w:r>
        <w:rPr>
          <w:rFonts w:ascii="Times New Roman"/>
          <w:b/>
          <w:i w:val="false"/>
          <w:color w:val="000000"/>
        </w:rPr>
        <w:t>
(семьи) к получателям адресной социальной помощи"</w:t>
      </w:r>
    </w:p>
    <w:bookmarkStart w:name="z125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"Выдача справки, подтверждающей принадлежность заявителя (семьи) к получателям адресной социальной помощи"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"Выдача справки, подтверждающей принадлежность заявителя (семьи) к получателям адресной социальной помощи" (далее - государственная услуга) оказывается государственным учреждением "Казталовский районный отдел занятости и социальных программ Западно-Казахстанской области"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аким сельского округа принимает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17 июля 2001 года "О государственной адресной социальной помощи",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сельского округа,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090700, Западно-Казахстанская область, Казталовский район, село Казталов, улица Ихсанова, дом 4, электронная почта: sobeskazt@mail.ru, телефон 31843.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аппаратов акимов сельских округов указаны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 – получателям государственной адресной социальной помощи (далее – получатели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являются: справка, подтверждающая принадлежность получателя государственной услуги (семьи) к получателям адресной социальной помощи в текущем квартале (далее - справка), либо мотивированный ответ об отказе в предоставлении государственной услуги на бумажном носителе.</w:t>
      </w:r>
    </w:p>
    <w:bookmarkStart w:name="z126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получателем государственных услуг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получателя государственной услуги, зависит от количества человек в очереди из расчета 15 минут на обслуживание одного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 государственной услуги, оказываемой на месте в день обращения получателя государственной услуги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и акима сельского округа ежедневно с 9.00 до 18.30 часов с обеденным перерывом с 13.00 до 14.30 часов, кроме выходных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помещении уполномоченного органа или акима сельского округа по месту проживания получателя государственной услуги, где имеются стулья, столы,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акима сельского округа соответствуют санитарно-эпидемиологическим нормам, требованиям к безопасности зданий, в том числе пожарной безопасности, режим помещений – свободный.</w:t>
      </w:r>
    </w:p>
    <w:bookmarkStart w:name="z127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получатель государственных услуг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28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2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справки,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подтверждающей принадлежность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 (семьи) к получателям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аппаратов акимов сельских округов</w:t>
      </w:r>
      <w:r>
        <w:br/>
      </w:r>
      <w:r>
        <w:rPr>
          <w:rFonts w:ascii="Times New Roman"/>
          <w:b/>
          <w:i w:val="false"/>
          <w:color w:val="000000"/>
        </w:rPr>
        <w:t>
Казталовского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7"/>
        <w:gridCol w:w="3735"/>
        <w:gridCol w:w="4219"/>
        <w:gridCol w:w="2979"/>
      </w:tblGrid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аппаратов акимов сельских округов Казталовского района</w:t>
            </w:r>
          </w:p>
        </w:tc>
        <w:tc>
          <w:tcPr>
            <w:tcW w:w="4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расположения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Казталовского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090700,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Казталовка, улица Шарафутдинова 23/1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871144-31-615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871144-31-597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Бирикского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090701,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Казталовский район, село Ажибай, улица Мектеп. 4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871144-33-055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871144-33-274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Куктерекского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090712,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Куктерек, улица С. Акбаева, 2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871138-26-427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871138-26-645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Карасуского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090709,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Карасу улица Мира, 1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871138-25-132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871138-25-152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Караузеньского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090710,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Караузень, улица Пришкольная, 1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871138-21-449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871138-21-429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Талдыкудыкского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090718,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Талдыкудык, улица Мира, 1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871146-23-110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871146-23-135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3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Акпатерского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090702,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Акпатер, улица Т. Аубакирова, 21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871138-26-977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3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Талдыапанского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090717,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Талдыапан улица Бейбітшілік, 7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871146-24-148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871146-21-187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3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Жанажолского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090706,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Жанажол, улица С. Датұлы, 15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871138-21-110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871138-26-147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3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Жалпакталского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090705,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Жалпактал, улица С. Датулы, 23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871138-21-520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871138-21-552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3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Теренкульского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090715,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Нурсай, улица Желтоксан, 1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871147-25-389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871147-25-355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3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Кайындинского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090707,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Казталовский район, село Кайынды, улица С. Жумашева, 14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871146-35-146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3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Бостандыкского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090704,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Бостандык, улица ҚР Тәуелсіздігіне 10 жыл, 39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871146-24-782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871146-27-783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3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Болашакского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090703,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Болашак, улица Гагарина, 1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871146-20-323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871146-20-428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3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Кушанкульского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090713,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Кушанкуль, улица Жаңа Құрылыс, 14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871144-33-384</w:t>
            </w:r>
          </w:p>
        </w:tc>
      </w:tr>
      <w:tr>
        <w:trPr>
          <w:trHeight w:val="30" w:hRule="atLeast"/>
        </w:trPr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</w:t>
            </w:r>
          </w:p>
        </w:tc>
        <w:tc>
          <w:tcPr>
            <w:tcW w:w="3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Караубинского сельского округа Казталовского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090708,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 Казталовский район село Караоба, улица Бектургана, 18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871147-25-587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871147-25-524</w:t>
            </w:r>
          </w:p>
        </w:tc>
      </w:tr>
    </w:tbl>
    <w:bookmarkStart w:name="z13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справки,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подтверждающей принадлежность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 (семьи) к получателям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и взаимодействие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 каждого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33"/>
        <w:gridCol w:w="3673"/>
        <w:gridCol w:w="321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4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</w:t>
            </w:r>
          </w:p>
        </w:tc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990" w:hRule="atLeast"/>
        </w:trPr>
        <w:tc>
          <w:tcPr>
            <w:tcW w:w="4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заявления, проверка документов, регистрация.</w:t>
            </w:r>
          </w:p>
        </w:tc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заявления, проверка документов, регистрация.</w:t>
            </w:r>
          </w:p>
        </w:tc>
        <w:tc>
          <w:tcPr>
            <w:tcW w:w="321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услуги.</w:t>
            </w:r>
          </w:p>
        </w:tc>
      </w:tr>
      <w:tr>
        <w:trPr>
          <w:trHeight w:val="1425" w:hRule="atLeast"/>
        </w:trPr>
        <w:tc>
          <w:tcPr>
            <w:tcW w:w="4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мотивированный ответ об отказе в предоставлении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на бумажном носителе.</w:t>
            </w:r>
          </w:p>
        </w:tc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справки,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990" w:hRule="atLeast"/>
        </w:trPr>
        <w:tc>
          <w:tcPr>
            <w:tcW w:w="4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получателю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 справки, либо мотивированный ответ об отказе в предоставлении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на бумажном носителе.</w:t>
            </w:r>
          </w:p>
        </w:tc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акиму аульного округа или выдача получателю государственных услуг справки,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27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не более 15 минут</w:t>
            </w:r>
          </w:p>
        </w:tc>
      </w:tr>
    </w:tbl>
    <w:bookmarkStart w:name="z13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справки,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подтверждающей принадлежность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 (семьи) к получателям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18 февраля 2013 года № 47</w:t>
      </w:r>
    </w:p>
    <w:bookmarkEnd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</w:t>
      </w:r>
      <w:r>
        <w:br/>
      </w:r>
      <w:r>
        <w:rPr>
          <w:rFonts w:ascii="Times New Roman"/>
          <w:b/>
          <w:i w:val="false"/>
          <w:color w:val="000000"/>
        </w:rPr>
        <w:t>
направлений лицам на участие в активных</w:t>
      </w:r>
      <w:r>
        <w:br/>
      </w:r>
      <w:r>
        <w:rPr>
          <w:rFonts w:ascii="Times New Roman"/>
          <w:b/>
          <w:i w:val="false"/>
          <w:color w:val="000000"/>
        </w:rPr>
        <w:t>
формах содействия занятости"</w:t>
      </w:r>
    </w:p>
    <w:bookmarkStart w:name="z133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"Выдача направлений лицам на участие в активных формах содействия занятости"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"Выдача направлений лицам на участие в активных формах содействия занятости" (далее - государственная услуга) предоставляется государственным учреждением "Казталовский районный отдел занятости и социальных программ Западно-Казахстанской области"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"Выдачу направлений лицам на молодежную практику";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"Выдачу направлений лицам на общественные работы";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"Выдачу направлений лицам для трудоустройства на социальное рабочее место";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"Выдачу направлений для трудоустройства";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"Выдачу направлений лицам на профессиональную подготовку, переподготовку и повышение квалификации";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"Оказание бесплатных услуг лицам в профессиональной ориентации".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занятости населения",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располагается на интернет-ресурсе Министерства труда и социальной защиты населения Республики Казахстан: http://www.enbek.gov.kz, в разделе "Занятость населения", на стендах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090700, Западно-Казахстанская область, Казталовский район, село Казталов, улица Ихсанова, дом 4, электронная почта: sobeskazt@mail.ru, телефон 31843.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иностранцам и лицам без гражданства, постоянно проживающим в Республике Казахстан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 выдача получателю государственной услуги направления на участие в активных формах содействия занятости на бумажном носителе (далее – направление),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оказываемой государственной услуги "Оказание бесплатных услуг лицам в профессиональной ориентации" является устное информирование (консультирование) получателя государственной услуги о перечне профессий и специальностей, на которые возможно его трудоустройство.</w:t>
      </w:r>
    </w:p>
    <w:bookmarkStart w:name="z134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предоставления государственной услуги с момента предъявления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 государственной услуги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 с 9.00 часов до 18.30 часов, с обеденным перерывом с 13-00 до 14-30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по местожительству получателя государственной услуги. В зале ожидания имеются места для сидения, информационные стенды, где размещена информация, необходимая для оказания государственной услуги, а также средства противопожарной безопасности.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Помещение уполномоченного органа соответствует санитарно-эпидемиологическим нормам, требованиям к безопасности зданий, оснащены охранной сигнализацией, режим помещения – свободный.</w:t>
      </w:r>
    </w:p>
    <w:bookmarkStart w:name="z135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получатель государственной услуги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При обращении получателю государственной услуги выдается направление на участие в активных формах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направления осуществляется при личном посещении получателем государственной услуги уполномоченного органа по местожительству.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36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3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направлений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лицам на участие в активных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формах содействия занятости"</w:t>
      </w:r>
    </w:p>
    <w:bookmarkEnd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и взаимодействие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 каждого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93"/>
        <w:gridCol w:w="599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5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5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1215" w:hRule="atLeast"/>
        </w:trPr>
        <w:tc>
          <w:tcPr>
            <w:tcW w:w="5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необходимых документов.</w:t>
            </w:r>
          </w:p>
        </w:tc>
        <w:tc>
          <w:tcPr>
            <w:tcW w:w="59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5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направления, либо мотивированный ответ об отказе предоставления государственной услуги.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215" w:hRule="atLeast"/>
        </w:trPr>
        <w:tc>
          <w:tcPr>
            <w:tcW w:w="5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получателю государственной услуги направление либо мотивированного ответа об отказе в предоставлении государственной услуги.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исполнение не более 30 минут</w:t>
            </w:r>
          </w:p>
        </w:tc>
      </w:tr>
    </w:tbl>
    <w:bookmarkStart w:name="z13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направлений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лицам на участие в активных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формах содействия занятости"</w:t>
      </w:r>
    </w:p>
    <w:bookmarkEnd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628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header.xml" Type="http://schemas.openxmlformats.org/officeDocument/2006/relationships/header" Id="rId2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