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db10" w14:textId="33cd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Казталовского района</w:t>
      </w:r>
    </w:p>
    <w:p>
      <w:pPr>
        <w:spacing w:after="0"/>
        <w:ind w:left="0"/>
        <w:jc w:val="both"/>
      </w:pPr>
      <w:r>
        <w:rPr>
          <w:rFonts w:ascii="Times New Roman"/>
          <w:b w:val="false"/>
          <w:i w:val="false"/>
          <w:color w:val="000000"/>
          <w:sz w:val="28"/>
        </w:rPr>
        <w:t>Решение акима Казталовского района Западно-Казахстанской области от 30 января 2013 года № 1. Зарегистрировано Департаментом юстиции Западно-Казахстанской области 1 марта 2013 года № 3192.</w:t>
      </w:r>
    </w:p>
    <w:p>
      <w:pPr>
        <w:spacing w:after="0"/>
        <w:ind w:left="0"/>
        <w:jc w:val="both"/>
      </w:pPr>
      <w:bookmarkStart w:name="z1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 согласованию с Казталовской районной избирательной комиссией аким района </w:t>
      </w:r>
      <w:r>
        <w:rPr>
          <w:rFonts w:ascii="Times New Roman"/>
          <w:b/>
          <w:i w:val="false"/>
          <w:color w:val="000000"/>
          <w:sz w:val="28"/>
        </w:rPr>
        <w:t>РЕШИЛ</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на территории Казталовского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Оповестить избирателей о границах избирательных участков через средства массовой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заместителя акима района Молдашева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со дня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Утешев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председатель</w:t>
            </w:r>
          </w:p>
          <w:p>
            <w:pPr>
              <w:spacing w:after="20"/>
              <w:ind w:left="20"/>
              <w:jc w:val="both"/>
            </w:pPr>
            <w:r>
              <w:rPr>
                <w:rFonts w:ascii="Times New Roman"/>
                <w:b w:val="false"/>
                <w:i/>
                <w:color w:val="000000"/>
                <w:sz w:val="20"/>
              </w:rPr>
              <w:t>Казталовской районной</w:t>
            </w:r>
          </w:p>
          <w:p>
            <w:pPr>
              <w:spacing w:after="20"/>
              <w:ind w:left="20"/>
              <w:jc w:val="both"/>
            </w:pPr>
            <w:r>
              <w:rPr>
                <w:rFonts w:ascii="Times New Roman"/>
                <w:b w:val="false"/>
                <w:i/>
                <w:color w:val="000000"/>
                <w:sz w:val="20"/>
              </w:rPr>
              <w:t>избирательной комиссии</w:t>
            </w:r>
          </w:p>
          <w:p>
            <w:pPr>
              <w:spacing w:after="20"/>
              <w:ind w:left="20"/>
              <w:jc w:val="both"/>
            </w:pPr>
            <w:r>
              <w:rPr>
                <w:rFonts w:ascii="Times New Roman"/>
                <w:b w:val="false"/>
                <w:i/>
                <w:color w:val="000000"/>
                <w:sz w:val="20"/>
              </w:rPr>
              <w:t>_____________С. Молдашев</w:t>
            </w:r>
          </w:p>
          <w:p>
            <w:pPr>
              <w:spacing w:after="0"/>
              <w:ind w:left="0"/>
              <w:jc w:val="left"/>
            </w:pPr>
          </w:p>
          <w:p>
            <w:pPr>
              <w:spacing w:after="20"/>
              <w:ind w:left="20"/>
              <w:jc w:val="both"/>
            </w:pPr>
            <w:r>
              <w:rPr>
                <w:rFonts w:ascii="Times New Roman"/>
                <w:b w:val="false"/>
                <w:i/>
                <w:color w:val="000000"/>
                <w:sz w:val="20"/>
              </w:rPr>
              <w:t>30.01.2013 г.</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Казталовского района</w:t>
            </w:r>
            <w:r>
              <w:br/>
            </w:r>
            <w:r>
              <w:rPr>
                <w:rFonts w:ascii="Times New Roman"/>
                <w:b w:val="false"/>
                <w:i w:val="false"/>
                <w:color w:val="000000"/>
                <w:sz w:val="20"/>
              </w:rPr>
              <w:t>от 30 января 2013 года № 1</w:t>
            </w:r>
          </w:p>
        </w:tc>
      </w:tr>
    </w:tbl>
    <w:bookmarkStart w:name="z11" w:id="1"/>
    <w:p>
      <w:pPr>
        <w:spacing w:after="0"/>
        <w:ind w:left="0"/>
        <w:jc w:val="left"/>
      </w:pPr>
      <w:r>
        <w:rPr>
          <w:rFonts w:ascii="Times New Roman"/>
          <w:b/>
          <w:i w:val="false"/>
          <w:color w:val="000000"/>
        </w:rPr>
        <w:t xml:space="preserve"> Избирательные участки на территории Казталовского района</w:t>
      </w:r>
    </w:p>
    <w:bookmarkEnd w:id="1"/>
    <w:p>
      <w:pPr>
        <w:spacing w:after="0"/>
        <w:ind w:left="0"/>
        <w:jc w:val="both"/>
      </w:pPr>
      <w:r>
        <w:rPr>
          <w:rFonts w:ascii="Times New Roman"/>
          <w:b w:val="false"/>
          <w:i w:val="false"/>
          <w:color w:val="ff0000"/>
          <w:sz w:val="28"/>
        </w:rPr>
        <w:t xml:space="preserve">
      Сноска. Приложение - в редакции решения акима Казталовского района Западно-Казахстанской области от 11.12.2020 </w:t>
      </w:r>
      <w:r>
        <w:rPr>
          <w:rFonts w:ascii="Times New Roman"/>
          <w:b w:val="false"/>
          <w:i w:val="false"/>
          <w:color w:val="ff0000"/>
          <w:sz w:val="28"/>
        </w:rPr>
        <w:t>№ 363</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решениями акима Казталовского района Западно-Казахстанской области от 12.10.2022 </w:t>
      </w:r>
      <w:r>
        <w:rPr>
          <w:rFonts w:ascii="Times New Roman"/>
          <w:b w:val="false"/>
          <w:i w:val="false"/>
          <w:color w:val="ff0000"/>
          <w:sz w:val="28"/>
        </w:rPr>
        <w:t>№ 27</w:t>
      </w:r>
      <w:r>
        <w:rPr>
          <w:rFonts w:ascii="Times New Roman"/>
          <w:b w:val="false"/>
          <w:i w:val="false"/>
          <w:color w:val="ff0000"/>
          <w:sz w:val="28"/>
        </w:rPr>
        <w:t xml:space="preserve"> (вводится в действие после дня его первого официального опубликования); от 08.01.2024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16.08.2024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29.10.2025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26.06.2026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 п/п</w:t>
            </w:r>
          </w:p>
          <w:bookmarkEnd w:id="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участка для голосования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Х. Жақып, Чапаева, Ихсанова, А. Оразбаевой, К. Жангереева, Амангелді, Б.Момышұлы, С.Сейфуллина, Сауанова, М.Жұмабаева, Желтоқсан, Наурыз, М.Маметовой, Б.Майлина, С.Датұлы, М.Төлебаева, Х.Бокеева, Тәуелсіздік, Ж.Жабаева, Қ.Сатпаева в селе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Казталов, улица Шарафутдинова 21, государственное коммунальное казенное предприятие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Темира Масина, Махамбета Өтемісұлы, Исатай Тайманұлы, Мухтара Ауэзова, Сериккали Жакыпова, Мажита Жунисова, Токтара Аубакирова, Динмухамед Конаева, 50 лет Победы, Шыныбай Шарафутдинова, Шакай Мергалиева, Юрий Гагарина, Алии Молдагуловой, Сагита Садыкова, Абай Құнанбаева, Саткана Даниялова, Хабиболла Жакупова, Уакап Жумасеитова, Дины Нұрпейісовой, Ғұмар Қараша, Подстанция, Ветстанция, Мухамбет Салык Бабажанова, Алиби Жанкельдина, Хиуаз Доспановой, Астана, Мангилик Ел, Сұлтан Бейбарыс, Алихана Бокейханова, Құрманғазы Сағырбайұлы в селе Казталов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Казталовский район, Казталовский сельский округ, село Казталов, улица Шыныбай Шарафутдинова №23, здание коммунального государственного учреждения "Казталовская школа-лицей отдела образования Казталовского района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08.01.2024 </w:t>
            </w:r>
            <w:r>
              <w:rPr>
                <w:rFonts w:ascii="Times New Roman"/>
                <w:b w:val="false"/>
                <w:i w:val="false"/>
                <w:color w:val="ff0000"/>
                <w:sz w:val="20"/>
              </w:rPr>
              <w:t>№ 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29.10.2025 </w:t>
            </w:r>
            <w:r>
              <w:rPr>
                <w:rFonts w:ascii="Times New Roman"/>
                <w:b w:val="false"/>
                <w:i w:val="false"/>
                <w:color w:val="ff0000"/>
                <w:sz w:val="20"/>
              </w:rPr>
              <w:t>№ 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Қоныс, сельскохозяйственные населҰнные пункты Ерікті қала, Қапай, Қайырбай, Аққашар.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Қоныс, улица Бейбітшілік № 5/1, Конысский сельский клуб при государственном коммунальном казенном предприятии" Казталовский районный центр досуга имени С. Садыкова" отдела культуры и развития языков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Бостандык, сельскохозяйственные пункты Ақсуат, Исқақ, Қоңырша, Тасоба, Мұханбет, Қайып канал, Қайып-1, Қайып-2, Қайып-3, Қайып–4, Машдвор, Айтқұл.</w:t>
            </w:r>
          </w:p>
          <w:p>
            <w:pPr>
              <w:spacing w:after="20"/>
              <w:ind w:left="20"/>
              <w:jc w:val="both"/>
            </w:pPr>
            <w:r>
              <w:rPr>
                <w:rFonts w:ascii="Times New Roman"/>
                <w:b w:val="false"/>
                <w:i w:val="false"/>
                <w:color w:val="000000"/>
                <w:sz w:val="20"/>
              </w:rPr>
              <w:t>
село Қаракуль, сельскохозяйственные пункты Сабыр, Қосарал, Оңбай, Бекет, Жылти, Жаманқұдық, Ибатшеген, Бесоба, Құрайлы, Қамыстыкөл, Ақкөлмек, Бекіш, Құлшыман, Жаңабаз, Нәсіп.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Бостандык, улица 10 лет Независимости №43, сельский дом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29.10.2025 </w:t>
            </w:r>
            <w:r>
              <w:rPr>
                <w:rFonts w:ascii="Times New Roman"/>
                <w:b w:val="false"/>
                <w:i w:val="false"/>
                <w:color w:val="ff0000"/>
                <w:sz w:val="20"/>
              </w:rPr>
              <w:t>№ 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Ажибай, Кызылту, Саралжын, сельскохозяйственные пункты Агашуй, Акбасты, Кердери, Мангур, Кыркуль, Лекер, Шункыркуль, Жанабаз, Ворошилов, Мерали, Нурали, Туйекудык, Калабай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Казталовский район, Бирикский сельский округ село Ажибай, улица Мадениет №24 , здание Ажибайского сельского клуба государственного коммунального казенного предприятия "Казталовский районный центр досуга имени С.Садыкова" отдела культуры, развития языков, физического воспитания и спорта акимата Казталовского района"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08.01.2024 </w:t>
            </w:r>
            <w:r>
              <w:rPr>
                <w:rFonts w:ascii="Times New Roman"/>
                <w:b w:val="false"/>
                <w:i w:val="false"/>
                <w:color w:val="ff0000"/>
                <w:sz w:val="20"/>
              </w:rPr>
              <w:t>№ 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Нурсай, Мереке, сельскохозяйственные пункты Амирали, Туржан, Кырыкбиток, Сагыз, Кенбоз, Калпак, Топыш, Иткара, Бригада, Теренкуль, Карой, Байкуль, Акболат, Шора, Сазанды, Коныр, Миляж, Молдаш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Казталовский район, Теренкульский сельский округ, село Нурсай, улица Желтоқсан №5, здание Нурсайского сельского клуба государственного коммунального казенного предприятия "Казталовский районный центр досуга имени С.Садыкова" отдела культуры, развития языков, физического воспитания и спорта акимата Казталовского района"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Беспишен, сельскохозяйственные пункты Тақырсазанды, Танышкен.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Беспишен, коммунальное государственное учреждение "Беспишенская начальная общеобразовательная школа отдела образования Казталовского района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08.01.2024 </w:t>
            </w:r>
            <w:r>
              <w:rPr>
                <w:rFonts w:ascii="Times New Roman"/>
                <w:b w:val="false"/>
                <w:i w:val="false"/>
                <w:color w:val="ff0000"/>
                <w:sz w:val="20"/>
              </w:rPr>
              <w:t>№ 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Ордабай, сельскохозяйственные пункты Ордабай, Сейтімбет, Марал Қарақұдық, Маханбазы, Қарамырза, Қошан.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Ордабай коммунальное государственное учреждение "Ордабайская начальная общеобразовательная школа отдела образования Казталовского района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Кошанкуль, сельскохозяйственные пункты Бөгет, Алтыкашар, Әжікей, Әкеш, Қазақстан, Жаңа өмір, Бессалом, Лұқпан, Мұқанай, Собақ, Қитар, Қарасу, Мышым, Жаңаорын, Дархан, Бекжан, Тереңсай.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Кошанкуль, сельский дом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Қараоба, Конысбай, сельскохозяйственные пункты Темірғали, Құлақ, Комсомол, Еділбай - 1, Еділбай - 2, Жаңабай, Катон, Энгельс - 1, Энгельс - 2, Жданов, Жалын, Китаев, Қонысбай, Жаңаөрнек-1, Жаңаөрнек-2.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Караоба, сельский дом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 сельскохозяйственные пункты Елтай-1, Елтай-2, Әбдіреш, Ұшқын, Шыбын-1, Шыбын-2, Шыбын-3, Алғали.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Еңбек, сельский клуб.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Болашак, Аккурай, сельскохозяйственные пункты Калганов, Васькин, Садык, Камыстыкуль, Камай, Молотково, Шильный Балка, Текебай, Тущы Кудук, Кашка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Казталовский район, Болашакский сельский округ, село Болашак, улица Жаңа Тұрмыс №2, здание Болашакского сельского клуба государственного коммунального казенного предприятия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Көпкүтір, сельскохозяйственные населҰнные пункты Дуков, Щебаково, Тереңқұдық.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Көпкүтір, улица Тәуелсіздік № 20, Копкутирский сельский клуб при государственном коммунальном казенном предприятии" Казталовский районный центр досуга имени С. Садыкова" отдела культуры и развития языков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08.01.2024 </w:t>
            </w:r>
            <w:r>
              <w:rPr>
                <w:rFonts w:ascii="Times New Roman"/>
                <w:b w:val="false"/>
                <w:i w:val="false"/>
                <w:color w:val="ff0000"/>
                <w:sz w:val="20"/>
              </w:rPr>
              <w:t>№ 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Қайыңды, сельскохозяйственные населҰнные пункты Жалғызшығыр, Далабай, Насиболла, Қисмет, Жаңақұдық, Тоғызқарағай, Ақсүйрік, Ащысай, Тереңқұдық, Егіндіой, Сұпыш, Жүністібек, Кенжеғали, Сайқұдық.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Қайыңды, улица Досмағанбетов № 33, Кайындинский сельский дом культуры при государственном коммунальном казенном предприятии" Казталовский районный центр досуга имени С. Садыкова" отдела культуры и развития языков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Жанатан, сельскохозяйственный пункт Лемка.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Жаңатан, улица Жаңа құрылыс №2, коммунальное государственное учреждение "Жанатанская основная общеобразовательная школа отдела образования Казталовского района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Акпатер, Кишиталдыкудук, сельскохозяйственные пункты Байтурган 1, Байтурган 2, Жагор, Сексенбай, Каракобик, Такырсуат, Беркали, Караагаш-1, Караагаш-2, Жаман Шубар, Болекшубар, Мешин, Канаткобик, Косортан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Казталовский район, Акпатерский сельский округ, село Акпатер, улица Акпатер №25, здание Акпатерского сельского клуба государственного коммунального казенного предприятия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08.01.2024 </w:t>
            </w:r>
            <w:r>
              <w:rPr>
                <w:rFonts w:ascii="Times New Roman"/>
                <w:b w:val="false"/>
                <w:i w:val="false"/>
                <w:color w:val="ff0000"/>
                <w:sz w:val="20"/>
              </w:rPr>
              <w:t>№ 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Талдыкудуқ, Хайруш,сельскохозяйственные пункты Таскутыр, Атыгара, Урпек-1, Итмурын ,Урпек -2, Теренкудык, Суирген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Казталовский район, Талдыкудукский сельский округ, село Талдыкудуқ, улица С.Есетова №8, здание Талдыкудукского сельского клуба государственного коммунального казенного предприятия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08.01.2024 </w:t>
            </w:r>
            <w:r>
              <w:rPr>
                <w:rFonts w:ascii="Times New Roman"/>
                <w:b w:val="false"/>
                <w:i w:val="false"/>
                <w:color w:val="ff0000"/>
                <w:sz w:val="20"/>
              </w:rPr>
              <w:t>№ 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Әнесова, Сламихина, Жалпақтал в селе Жалпақтал.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Жалпактал, улица Сламихина, дом №59, государственное коммунальное казенное предприятие "Детско-юношеская спортивная школа" Казталовского района Управление туризма, физической культуры и спорта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Жанажол, Танат, сельскохозяйственные пункты Қараоба, Айғанша, Дәсі, Сад, Малақан, Сұлтаншеген, Сақрыл, Қаражыра-1, Қаражыра-2, Айман, Тереңқұдық.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Жанажол, улица С. Датулы, №25, сельский дом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Сарықұдық, сельскохозяйственные населҰнные пункты Оразбай, Байбоз-1.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Сарықұдық, улица Достық №1, Коммунального государственного учреждения "Сарыкудукская основная общеобразовательная школа отдела образования Казталовского района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села Караузен, Серик, зимовки Шахат, Қарасу, Кузьма, Стан, Николай аула, Жаңаорын, Ащыкудык-1, Ащықұдық-2, Жабайкин, Темирастау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Казталовский район, Караузенский сельский округ, село Қараузен, улица Жубана Молдагалиева, №1, здание Караузеньского сельского клуба государственного коммунального казенного предприятия "Казталовский районный центр досуга имени С.Садыкова" отдела культуры, развития языков, физического воспитания и спорта акимата Казталовского района"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08.01.2024 </w:t>
            </w:r>
            <w:r>
              <w:rPr>
                <w:rFonts w:ascii="Times New Roman"/>
                <w:b w:val="false"/>
                <w:i w:val="false"/>
                <w:color w:val="ff0000"/>
                <w:sz w:val="20"/>
              </w:rPr>
              <w:t>№ 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село Бостандык, зимовки Актай, Сүттігенді, Айдархан, сельскохозяйственные пункты Құшығанақ, Токсоба, Сарымсак, Талсай, Бисенгали, Ащықұдық.</w:t>
            </w:r>
          </w:p>
          <w:p>
            <w:pPr>
              <w:spacing w:after="20"/>
              <w:ind w:left="20"/>
              <w:jc w:val="both"/>
            </w:pPr>
            <w:r>
              <w:rPr>
                <w:rFonts w:ascii="Times New Roman"/>
                <w:b w:val="false"/>
                <w:i w:val="false"/>
                <w:color w:val="000000"/>
                <w:sz w:val="20"/>
              </w:rPr>
              <w:t>
Село Кайшакудук, сельскохозяйственные пункты Карагай, Жади-1, Жади-2, Пашка-1, Пашка-2, Бестентек, Отызкебен, Байбоз-2.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Карасу, улица Т.Калиева №19, здание "Карасуского дома культуры государственного коммунального казенного предприятия Казталовский районный центр досуга имени С.Садыкова отдела культуры и развития языков акимата Казталовского района"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Кособа, сельскохозяйственные пункты Тамон-1, Тамон-2, Тамон-3, Ықылас, Қабыршақты.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Қособа, улица Бейбитшилик №17, коммунальное государственное учреждение "Кособинская начальная общеобразовательная школа отдела образования Казталовского района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08.01.2024 </w:t>
            </w:r>
            <w:r>
              <w:rPr>
                <w:rFonts w:ascii="Times New Roman"/>
                <w:b w:val="false"/>
                <w:i w:val="false"/>
                <w:color w:val="ff0000"/>
                <w:sz w:val="20"/>
              </w:rPr>
              <w:t>№ 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29.10.2025 </w:t>
            </w:r>
            <w:r>
              <w:rPr>
                <w:rFonts w:ascii="Times New Roman"/>
                <w:b w:val="false"/>
                <w:i w:val="false"/>
                <w:color w:val="ff0000"/>
                <w:sz w:val="20"/>
              </w:rPr>
              <w:t>№ 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Ақсиықова, М. Маметовой, А. Хұсайынова, Д. Фурманова, Д. Нұрпеисовой, М. Егорова, М. Жұмабаева, С. Сейфуллин, І. Жансүгірова, С. Датұлы, Қараөзен, Құрманғалиева, Абая, Қ. Мырзалиева, Стадион, Қ. Саукенова в селе Жалпактал.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Жалпактал, улица И.Масалиева, №13, государственное коммунальное казенное предприятие "Жалпакталский колледж аграрных и отраслевых технологий"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 Мендалиева, И. Мендіханова, Байқоңыр, Ұлан, І.Масалиева, Қ. Миханова, Б. Момышұлы, С. Ерешева, Бейбітшілік, Құрманғазы, Арай, Сәулет, М. Өтемісова, М. Тайманова, Т. Әубекерова, Жеткіншек в селе Жалпактал, сельскохозяйственный пункт Егинсай.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Жалпактал, улица А. Хусайынова №37, сельский дом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Абиш, сельскохозяйственные пункты Қарасу-1, Қарасу-2, Қарасу-3, Шоқа, Тазы, 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Абиш, улица М.Жасмагамбетова №14, коммунальное государственное учреждение "Абишская основная общеобразовательная школа отдела образования Казталовского района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Комекши, сельскохозяйственные пункты Төремұрат, Жылти, Нарөлген, Байжиен.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Комекши, улица С. Зулкашева, дом 11/1, сельский клуб.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Куктерек, сельскохозяйственные пункты Мамай, Төсқұдық, Майтүбек, Балауса.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Куктерек, сельский дом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Казталовка: улицы Пангерей Сейфуллин, Ғазиз Лұқманов, Чапаев, М.Жұмабаев, Желтоқсан, Наурыз, С.Датұлы, Қайырғазы Имашев. Село Сексенбаев: сельскохозяйственные населҰнные пункты Сексенбаев ауылы, Бек, Сайқұдық, Майтан, Шоқақ, Мышым, Қарасу, Алтыбаз, Нұғман.</w:t>
            </w:r>
          </w:p>
          <w:p>
            <w:pPr>
              <w:spacing w:after="20"/>
              <w:ind w:left="20"/>
              <w:jc w:val="both"/>
            </w:pPr>
            <w:r>
              <w:rPr>
                <w:rFonts w:ascii="Times New Roman"/>
                <w:b w:val="false"/>
                <w:i w:val="false"/>
                <w:color w:val="000000"/>
                <w:sz w:val="20"/>
              </w:rPr>
              <w:t>
Село Бозоба: сельскохозяйственные населҰнные пункты Шолақсай, Бозой, Төлеш, Малюкин, Сүндетшеген, Нөкен, Қайран, Жұмағұл, Қуандық, Өтей, Қуан, Долдаш, Байтұрған.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Казталовка, улица Курмангазы Сагырбайулы № 3. Республиканское государственное учреждение "Государственный природный резерват "Бокейорда" Комитета лесного хозяйства и животного мира Министерства экологии и природных ресурсов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Саралжын, Еламан, зимовки Утеп, Жибек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Казталовский район, Коктерекский сельский округ, село Саралжын, улица Саралжын №28, здание Саралжынского сельского клуба государственного коммунального казенного предприятия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Сатыбалды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Казталовский район, Коктерекский сельский округ, село Сатыбалды, улица Сатыбалды, №1/1, здание Сатыбалдинского сельского клуба государственного коммунального казенного предприятия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Уразгали, сельскохозяйственные пункты Қалайық, Жетікебен, Есболат, Әліқопа, Көктікен.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Уразгали, улица Уразгали №2/1, сельский клуб.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село Бостандык, зимовки Актай, Сүттігенді, Айдархан, сельскохозяйственные пункты Құшығанақ, Токсоба, Сарымсак, Талсай, Бисенгали, Ащықұдық.</w:t>
            </w:r>
          </w:p>
          <w:p>
            <w:pPr>
              <w:spacing w:after="20"/>
              <w:ind w:left="20"/>
              <w:jc w:val="both"/>
            </w:pPr>
            <w:r>
              <w:rPr>
                <w:rFonts w:ascii="Times New Roman"/>
                <w:b w:val="false"/>
                <w:i w:val="false"/>
                <w:color w:val="000000"/>
                <w:sz w:val="20"/>
              </w:rPr>
              <w:t>село Ащысай, сельскохозяйственные пункты Дауылбай, Бестентек, Даукара, Шолаққопа.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улица Т.Калиева № 19, здание "Карасуского дома культуры государственного коммунального казенного предприятия Казталовский районный центр досуга имени С.Садыкова отдела культуры и развития языков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Жулдуз, сельскохозяйственные пункты Төртпішен, Базарқұдық, Сулыкөл, Төреқұдық.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Жұлдыз, сельский дом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29.10.2025 </w:t>
            </w:r>
            <w:r>
              <w:rPr>
                <w:rFonts w:ascii="Times New Roman"/>
                <w:b w:val="false"/>
                <w:i w:val="false"/>
                <w:color w:val="ff0000"/>
                <w:sz w:val="20"/>
              </w:rPr>
              <w:t>№ 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решением акима Казталовского района Западно-Казахстанской области от 08.01.2024 </w:t>
            </w:r>
            <w:r>
              <w:rPr>
                <w:rFonts w:ascii="Times New Roman"/>
                <w:b w:val="false"/>
                <w:i w:val="false"/>
                <w:color w:val="ff0000"/>
                <w:sz w:val="20"/>
              </w:rPr>
              <w:t>№ 1</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 сельскохозяйственные пункты Сарышығанақ, Қадер, Қожантай, Жүзбай, Әлкеш, Қанатқали, Хиуа, Елексай, Дүкен, Қожа, Үлкен Қорған, Кіші Қорған, Қараоба, Қособа, Шекебай.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Жас,сельский клуб.</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