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9761" w14:textId="0069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декабря 2013 года № 20-3. Зарегистрировано Департаментом юстиции Западно-Казахстанской области 27 января 2014 года № 3418.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Бюджетным кодексом Республики Казахстан от 4 декабря 2008 года, Законами Республики Казахстан от 23 января 2001 года "О местном государственном управлении и самоуправлении в Республике Казахстан", от 28 апреля 1995 года "О льготах и социальной защите участников, инвалидов Великой Отечественной войны и лиц, приравненных к ним", от 13 апреля 2005 года "О социальной защите инвалидов в Республике Казахстан" и постановлением 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Зеленовского районного маслихата Западно-Казахстанской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мая 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19 апреля 2012 года № 3-3 "Об оказании социальной помощи отдельным категориям нуждающихся граждан Зеленовского района" (зарегистрированное в Реестре государственной регистрации нормативных правовых актов за № 7-7-143, опубликованное 26 мая 2012 года в газете "Ауыл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Дузбатыров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 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2013 года № 20-3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Зеленовского района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оказания социальной помощи, установления размеров и определения перечня отдельных категорий нуждающихся граждан Зеленовского района (далее - Правила) разработаны в соответствии с Бюджетным кодексом Республики Казахстан от 4 декабря 2008 года, Законами Республики Казахстан от 23 января 2001 года "О местном государственном управлении и самоуправлении в Республике Казахстан", от 28 апреля 1995 года "О льготах и социальной защите участников, инвалидов Великой Отечественной войны и лиц, приравненных к ним", от 13 апреля 2005 года "О социальной защите инвалидов в Республике Казахстан" и постановлением 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решением Зеленовского районного маслихата Западно-Казахстанской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мая 2018 года).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 исключен решением Зеленовского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Зеленовского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 Правилом.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для возмещения расходов на коммунальные услуги участникам и инвалидам Великой Отечественной войны в размере 5 месячных расчетных показателей (далее –МРП), лицам, приравненным по льготам и гарантиям к участникам Великой Отечественной войны в размере 1 МРП, из них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 исключен решением Зеленовского районного маслихата Западно-Казахстанской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Зеленовского районного маслихата Западно-Казахстанской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29.04.2016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05.02.2018 </w:t>
      </w:r>
      <w:r>
        <w:rPr>
          <w:rFonts w:ascii="Times New Roman"/>
          <w:b w:val="false"/>
          <w:i w:val="false"/>
          <w:color w:val="00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27.12.2018 </w:t>
      </w:r>
      <w:r>
        <w:rPr>
          <w:rFonts w:ascii="Times New Roman"/>
          <w:b w:val="false"/>
          <w:i w:val="false"/>
          <w:color w:val="000000"/>
          <w:sz w:val="28"/>
        </w:rPr>
        <w:t>№ 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больным злокачественными новообразованиями, больным туберкулезом, на основании справки, подтверждающей заболевание,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погребение малообеспеченных граждан (семей)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инвалидам первой группы, находящихся на гемодиализе, без учета доходов в размере 20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малообеспеченным гражданам и одиноко проживающим инвалидам по направлению врача на лечение за пределы района (области),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лицам, достигшим 100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инвалидам и детям-инвалидам,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лицам, освобожденным из мест лишения свободы и находящимся на учете службы пробации, без учета доходов, в размере 10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Зеленовского районного маслихата Западно-Казахстанской области от 29.04.2014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05.02.2018 </w:t>
      </w:r>
      <w:r>
        <w:rPr>
          <w:rFonts w:ascii="Times New Roman"/>
          <w:b w:val="false"/>
          <w:i w:val="false"/>
          <w:color w:val="000000"/>
          <w:sz w:val="28"/>
        </w:rPr>
        <w:t>№ 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01.06.2018 </w:t>
      </w:r>
      <w:r>
        <w:rPr>
          <w:rFonts w:ascii="Times New Roman"/>
          <w:b w:val="false"/>
          <w:i w:val="false"/>
          <w:color w:val="00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Зеленовского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12-1.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14-1.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14-2.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14-3.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14-4.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14-5.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14-6.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Исключен решением Зеленовского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24-1.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порога установленного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27-1. Исключен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 Зеленовского района</w:t>
            </w:r>
          </w:p>
        </w:tc>
      </w:tr>
    </w:tbl>
    <w:bookmarkStart w:name="z8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Зеленовского районного маслихата Западно-Казахстанской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 - День Победы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 - День вывода советских войск с территории Афганистана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 - День памяти жертв аварии на Чернобыльской АЭС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- Международный день действий против ядерных испытаний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 –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 Зеленовского района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 при наступлении трудной жизненной</w:t>
      </w:r>
      <w:r>
        <w:br/>
      </w:r>
      <w:r>
        <w:rPr>
          <w:rFonts w:ascii="Times New Roman"/>
          <w:b/>
          <w:i w:val="false"/>
          <w:color w:val="000000"/>
        </w:rPr>
        <w:t>ситуации вследствие стихийного бедствия или пожара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одного месяца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 Зеленовского района</w:t>
            </w:r>
          </w:p>
        </w:tc>
      </w:tr>
    </w:tbl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Зеленовского районного маслихата Западно-Казахстанской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решением Зеленовского районного маслихата Западно-Казахстанской области от 01.06.2018 </w:t>
      </w:r>
      <w:r>
        <w:rPr>
          <w:rFonts w:ascii="Times New Roman"/>
          <w:b w:val="false"/>
          <w:i w:val="false"/>
          <w:color w:val="ff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ставшие инвалидами вследствие аварий на объектах гражданского или военного назначения, испытания ядерного оружия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Чернобыльская АЭС 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