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db19" w14:textId="23bd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по оказанию государственных услуг в сфере сельского хозяйства Зеленовского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5 марта 2013 года № 135. Зарегистрировано Департаментом юстиции Западно-Казахстанской области 12 апреля 2013 года № 3250. Утратило силу постановлением акимата Зеленовского района Западно-Казахстанской области от 7 июня 2013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Зеленовского района Западно-Казахстанской области от 07.06.2013 № 307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административных процедурах"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сфере сельского хозяйства Зеленовского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"Выдача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Амангалиева А.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
личного подсобного хозяйства"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аульных (сельских) округов Зеленовского района (далее –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Источниками информации о государственной услуге являются интернет-ресурсы Министерства сельского хозяйства Республики Казахстан www.minagri.gov.kz, интернет-ресурс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www.con.gov.kz; веб-портал «электронного правительства» www.e.gov.kz; официальные источники информации и стенды, расположенные в зданиях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Адреса центров: Индекс 090616, Западно-Казахстанская область, Зеленовский район, село Переметное, ул. Гагарина, 69 Б, телефоны: 8(71130)23616, 8(71130)23615.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090602, Западно-Казахстанская область, Зеленовский район, село Дарьинск, ул. Балдырган, 27/1, телефон: 8(71131)24080.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ежедневно, с понедельника по пятницу включительно, за исключением выходных и праздничных дней, с 9.00 до 18.00 часов,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Центр: государственная услуга предоставляется ежедневно с понедельника по субботу включительно, за исключением выходных и праздничных дней, с 9.00 часов до 20.00 часов без перерыва.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Здания уполномоченных органов и Центра оборудованы входом с пандусами, предназначенными для доступа людей с ограниченными физическими возможностями.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401"/>
        <w:gridCol w:w="4003"/>
        <w:gridCol w:w="2828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Гагарина, 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Зеленое, улица имени Чапаева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871130-77-197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871130-25-920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Железново, улица Мектеп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Шалғай, улица Чамчияна, 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Белес, улица имени Матросова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Щапово, улица Мира,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Б-Чаган, улица Советская, 58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Янайкино, улица Садовая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Погодаево улица Жениса,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Дарьинск, улица Пионерская, 26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Казахстанкая область, Зеленовский район, село Трекино, улица имени Жиберина,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871131-97-118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Январцево, улиц Советская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Рубежинское, улица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Красноармейское, улица Красноармейская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Макарово, улица имени Петрова,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871122-19-152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Раздольное, улица имени Шевченко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Махамбет,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Чеботарево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871131-20-850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Сұлу көл, улица Достык, 15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Чувашинск,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Чирово, улица Мира, 68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Достық, улица Гагарина, 21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3"/>
        <w:gridCol w:w="427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8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 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государственная услуга оказывается с момента сдачи необходимых документов получателем государственной услуги, указанных в пункте 11 Стандарта - не более 2 (двух) рабочих дней.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135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 (далее - государственная услуга) предоставляется ветеринарным врачом подразделения местного исполнительного органа аульных (сельских) округов Зеленовского района (далее – уполномоченный орган), осуществляющего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 государственной услуги).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платно (выдача бланков ветеринарной справки).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перерыв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предоставляется при непосредственном обращении потребителя государственной услуги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Обращение потребителя регистрируется ветеринарным врачом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401"/>
        <w:gridCol w:w="4003"/>
        <w:gridCol w:w="2828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Гагарина, 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Зеленое, улица имени Чапаева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871130-77-197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871130-25-920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Железново, улица Мектеп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Шалғай, улица Чамчияна, 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Белес, улица имени Матросова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Щапово, улица Мира,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Б-Чаган, улица Советская, 58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Янайкино, улица Садовая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Погодаево улица Жениса,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Дарьинск, улица Пионерская, 26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Казахстанкая область, Зеленовский район, село Трекино, улица имени Жиберина,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871131-97-118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Январцево, улиц Советская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Рубежинское, улица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Красноармейское, улица Красноармейская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Макарово, улица имени Петрова,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871122-19-152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Раздольное, улица имени Шевченко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Махамбет,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Чеботарево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871131-20-850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Сұлу көл, улица Достык, 15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Чувашинск,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Чирово, улица Мира, 68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Достық, улица Гагарина, 21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014"/>
        <w:gridCol w:w="7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государственная услуга предоставляется в течение дня обращения;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потребителя государственной услуги - не более 30 (тридцати) минут.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94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2013 года № 135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</w:t>
      </w:r>
      <w:r>
        <w:br/>
      </w:r>
      <w:r>
        <w:rPr>
          <w:rFonts w:ascii="Times New Roman"/>
          <w:b/>
          <w:i w:val="false"/>
          <w:color w:val="000000"/>
        </w:rPr>
        <w:t>
паспорта на животное"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подразделения местного исполнительного органа аульных (сельских) округов Зеленовского района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государственной услуге размещены на интернет-ресурсе Министерства сельского хозяйства Республики Казахстан: www.minagri.gov.kz,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уполноченных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либо 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- потребитель государственной услуги).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государственной услуги создаются условия для ожидания и подготовки необходимых документов (кресла для ожидания, места для заполнения документов оснащаются стендами с перечнем необходимых документов и образцами их заполнения). Здания уполномоченного органа оборудованы входом с пандусами, предназначенными для доступа людей с ограниченными физическими возможностями.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задействована следующая структурно-функциональная единица (далее – СФЕ) –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уполномоченных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401"/>
        <w:gridCol w:w="4003"/>
        <w:gridCol w:w="2828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Переметное, улица Гагарина, 83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</w:p>
        </w:tc>
      </w:tr>
      <w:tr>
        <w:trPr>
          <w:trHeight w:val="7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Зеленое, улица имени Чапаева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871130-77-197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871130-25-920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Железново, улица Мектеп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Шалғай, улица Чамчияна, 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Белес, улица имени Матросова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871130-61-177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Щапово, улица Мира,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871130-69-125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Б-Чаган, улица Советская, 58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Янайкино, улица Садовая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871130-74-160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область, Зеленовский район, село Погодаево улица Жениса,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Дарьинск, улица Пионерская, 26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871131-24-063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Казахстанкая область, Зеленовский район, село Трекино, улица имени Жиберина,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871131-97-118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Январцево, улиц Советская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Рубежинское, улица Ленина, 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Красноармейское, улица Красноармейская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Макарово, улица имени Петрова, 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871122-19-152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Раздольное, улица имени Шевченко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Махамбет,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Зеленовский район, село Чеботарево 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871131-20-850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Сұлу көл, улица Достык, 15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Чувашинск, улица имени Ленина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Чирово, улица Мира, 68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Зеленовский район, село Достық, улица Гагарина, 21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4034"/>
        <w:gridCol w:w="75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врая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для получения дубликата ветеринарного паспорта на животное (выписки из ветеринарного паспорта на животное) заявление потребителя регистрируется в журнале регистрации и выдается талон.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ожидания до получения государственной услуги -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максимально допустимое время обслуживания потребителя государственной услуги - не более 40 (сорока) минут.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</w:t>
      </w:r>
      <w:r>
        <w:br/>
      </w:r>
      <w:r>
        <w:rPr>
          <w:rFonts w:ascii="Times New Roman"/>
          <w:b/>
          <w:i w:val="false"/>
          <w:color w:val="000000"/>
        </w:rPr>
        <w:t>
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3434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