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04ba" w14:textId="8d10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 марта 2013 года № 46. Зарегистрировано Департаментом юстиции Западно-Казахстанской области 11 апреля 2013 года № 3243. Утратило силу постановлением акимата Жанибекского района Западно-Казахстанской области от 20 мая 2013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20.05.2013 № 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Карашина Р.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Б. Есенгалиев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"Жанибекский районный отдел экономики и финансов Западно-Казахстанской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Жанибекский район, село Жанибек, улица Г. Караша, 63, телефоны: 8(71135)21343.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2990"/>
        <w:gridCol w:w="2843"/>
        <w:gridCol w:w="301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 и поверенному (агенту)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