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b3f2c" w14:textId="7cb3f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Бокейординского района Западно-Казахстанской области от 6 марта 2013 года № 50. Зарегистрировано Департаментом юстиции Западно-Казахстанской области 18 апреля 2013 года № 3261. Утратило силу постановлением акимата Бокейординского района Западно-Казахстанской области от 3 июня 2013 года № 102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Бокейординского района Западно-Казахстанской области от 03.06.2013 № 102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Руководствуясь Законами Республики Казахстан от 23 января 2001 года "О местном государственном управлении и самоуправлении в Республике Казахстан", от 27 ноября 2000 года "Об административных процедурах",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использование земельного участка для изыскательских работ";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решения на изменение целевого назначения земельного участка";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"Утверждение землеустроительных проектов по формированию земельных участков";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"Утверждение кадастровой (оценочной) стоимости конкретных земельных участков, продаваемых в частную собственность государством".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Р. М. Зулкашева.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 Н. Сабиров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марта 2013 года № 50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разрешения на использование</w:t>
      </w:r>
      <w:r>
        <w:br/>
      </w:r>
      <w:r>
        <w:rPr>
          <w:rFonts w:ascii="Times New Roman"/>
          <w:b/>
          <w:i w:val="false"/>
          <w:color w:val="000000"/>
        </w:rPr>
        <w:t>
земельного участка для изыскательских</w:t>
      </w:r>
      <w:r>
        <w:br/>
      </w:r>
      <w:r>
        <w:rPr>
          <w:rFonts w:ascii="Times New Roman"/>
          <w:b/>
          <w:i w:val="false"/>
          <w:color w:val="000000"/>
        </w:rPr>
        <w:t>
работ"</w:t>
      </w:r>
    </w:p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Регламент государственной услуги "Выдача разрешения на использование земельного участка для изыскательских работ" (далее -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"Выдача разрешения на использование земельного участка для изыскательских работ" (далее – государственная услуга) оказывается государственным учреждением "Аппарат акима Бокейординского района" (далее – уполномоченный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осуществляется на основании Земельного 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2003 года и 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ноября 2012 года № 1392 "Об утверждении стандартов государственных услуг, оказываемых Агентством Республики Казахстан по управлению земельными ресурсами и местными исполнительными органами в сфере земельных отношений, геодезии и картографии, и внесении изменений в постановление Правительства Республики Казахстан от 20 июля 2010 года № 745 "Об утверждении реестра государственных услуг, оказываемых физическим и юридическим лицам"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Информация о государственной услуге располагается на интернет-ресурсе Агентства Республики Казахстан по управлению земельными ресурсами www.auzr.kz, на стендах местного исполнительного органа и опубликовывается в средствах массовой информации на государственном и русском языках.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уполномоченного органа: Индекс 090200, Западно-Казахстанская область, Бокейординский район, село Сайхин, улица Т.Жарокова, 31, телефон: 8(71140) 21130, 21544, электронный адрес: akimat_bokeyorda@mail.ru.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оказания государственной услуги является выдача разрешения на использование земельного участка для изыскательских работ (далее – разрешение) на бумажном носителе либо мотивированный ответ об отказе в предоставлении услуги с указанием причины отказа в письменном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физическим и юридическим лицам (далее – получатель государственной услуги).</w:t>
      </w:r>
    </w:p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получателем государственной услуги необходимых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– 10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и получении документов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при сдаче и получении документов –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График работы уполномоченного органа: ежедневно с понедельника по пятницу включительно с 9.00 часов до 18.30 часов, перерыв на обед с 13.00 до 14.30 часов, выходные дни: суббота, воскресенья и праздничные дни.Прием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оказывается в здании уполномоченного органа. В здании располагаются справочное бюро, кресла ожидания, информационные стенды с образцами заполненных бланков, стойки с бланками заявлений, предусмотрены условия для людей с ограниченными физическими возможностями (пандусы, лифты).</w:t>
      </w:r>
    </w:p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</w:t>
      </w:r>
      <w:r>
        <w:br/>
      </w:r>
      <w:r>
        <w:rPr>
          <w:rFonts w:ascii="Times New Roman"/>
          <w:b/>
          <w:i w:val="false"/>
          <w:color w:val="000000"/>
        </w:rPr>
        <w:t>
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Для получения государственной услуги получатель государственной услуги сдает документы,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Сотрудником канцелярии уполномоченного органа получателю государственной услуги выдается расписка о приеме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(время)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и должности лица, принявшего заявление на оказание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 предоставлении государственной услуги отказывается в случаях,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Выдача разрешения осуществляется лично получателю государственной услуги либо по доверенности уполномоченному лицу.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В процессе оказания государственной услуги участвуют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ответственный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Схема, отражающая взаимосвязь между логической последовательностью административных действий в процессе оказания государственной услуги и СФЕ представлена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оказывающие государственные услуги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19. За нарушение порядка оказания государственной услуги должностные лица несут ответственность предусмотренную законодательством Республики Казахстан.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"Выдача разрешения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использование земельного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участка для изыскательских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работ"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Текстовое табличное описание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последовательности и взаимодействие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(процедур)</w:t>
      </w:r>
      <w:r>
        <w:br/>
      </w:r>
      <w:r>
        <w:rPr>
          <w:rFonts w:ascii="Times New Roman"/>
          <w:b/>
          <w:i w:val="false"/>
          <w:color w:val="000000"/>
        </w:rPr>
        <w:t>
каждой СФЕ с указанием срока выполнения</w:t>
      </w:r>
      <w:r>
        <w:br/>
      </w:r>
      <w:r>
        <w:rPr>
          <w:rFonts w:ascii="Times New Roman"/>
          <w:b/>
          <w:i w:val="false"/>
          <w:color w:val="000000"/>
        </w:rPr>
        <w:t>
каждого административного действия (процедуры)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3"/>
        <w:gridCol w:w="539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</w:tr>
      <w:tr>
        <w:trPr>
          <w:trHeight w:val="30" w:hRule="atLeast"/>
        </w:trPr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специалист уполномоченного органа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уполномоченного органа</w:t>
            </w:r>
          </w:p>
        </w:tc>
      </w:tr>
      <w:tr>
        <w:trPr>
          <w:trHeight w:val="915" w:hRule="atLeast"/>
        </w:trPr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документов, регистрация в журнале</w:t>
            </w:r>
          </w:p>
        </w:tc>
        <w:tc>
          <w:tcPr>
            <w:tcW w:w="5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и передача ответственному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 результата об оказании государственной услуги</w:t>
            </w:r>
          </w:p>
        </w:tc>
      </w:tr>
      <w:tr>
        <w:trPr>
          <w:trHeight w:val="1395" w:hRule="atLeast"/>
        </w:trPr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направление разрешения либо мотивированного ответа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отказе в предоставлении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услуги с указанием причины отказа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подпись руководителю уполномоченного органа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15" w:hRule="atLeast"/>
        </w:trPr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получателю государственной услуги разрешения или мотивированного ответа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отказе в предоставлении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государственной услуги с указанием причины отказа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оказания государственной услуги: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момента сдачи получателем государственной услуги необходимых документов, указанных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пункте 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– 10 рабочих дней.</w:t>
            </w:r>
          </w:p>
        </w:tc>
      </w:tr>
    </w:tbl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"Выдача разрешения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использование земельного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участка для изыскательских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работ"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</w:t>
      </w:r>
      <w:r>
        <w:br/>
      </w:r>
      <w:r>
        <w:rPr>
          <w:rFonts w:ascii="Times New Roman"/>
          <w:b/>
          <w:i w:val="false"/>
          <w:color w:val="000000"/>
        </w:rPr>
        <w:t>
между логической последовательностью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 и СФЕ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378700" cy="676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378700" cy="676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марта 2013 года № 50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решения на изменение целевого</w:t>
      </w:r>
      <w:r>
        <w:br/>
      </w:r>
      <w:r>
        <w:rPr>
          <w:rFonts w:ascii="Times New Roman"/>
          <w:b/>
          <w:i w:val="false"/>
          <w:color w:val="000000"/>
        </w:rPr>
        <w:t>
назначения земельного участка"</w:t>
      </w:r>
    </w:p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Регламент государственной услуги "Выдача решения на изменение целевого назначения земельного участка" (далее -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"Выдача решения на изменение целевого назначения земельного участка" (далее – государственная услуга) оказывается государственным учреждением "Аппарат акима Бокейординского района" (далее – уполномоченный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осуществляется на основании Земельного 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2003 года и 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ноября 2012 года № 1392 "Об утверждении стандартов государственных услуг, оказываемых Агентством Республики Казахстан по управлению земельными ресурсами и местными исполнительными органами в сфере земельных отношений, геодезии и картографии, и внесении изменений в постановление Правительства Республики Казахстан от 20 июля 2010 года № 745 "Об утверждении реестра государственных услуг, оказываемых физическим и юридическим лицам"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Информация о государственной услуге располагается на интернет-ресурсе Агентства Республики Казахстан по управлению земельными ресурсами www.auzr.kz, на стендах местного исполнительного органа и опубликовывается в средствах массовой информации на государственном и русском языках.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уполномоченного органа: Индекс 090200, Западно-Казахстанская область, Бокейординский район, село Сайхин, улица Т.Жарокова, 31, телефон: 8(71140) 21130, 21544, электронный адрес: akimat_bokeyorda@mail.ru.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оказания государственной услуги является выдача решения на изменение целевого назначения земельного участка (далее – решение) на бумажном носителе либо мотивированный ответ об отказе в предоставлении государственной услуги с указанием причины отказа в письменном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физическим и юридическим лицам (далее – получатель государственной услуги).</w:t>
      </w:r>
    </w:p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получателем государственной услуги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- 37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и получении документов - 30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при сдаче и получении документов - 30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График работы уполномоченного органа: ежедневно с понедельника по пятницу включительно с 9.00 часов до 18.30 часов, перерыв на обед с 13.00 до 14.30 часов, выходные дни: суббота, воскресенье и праздничные дни.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оказывается в здании уполномоченного органа. В здании располагаются справочное бюро, кресла ожидания, информационные стенды с образцами заполненных бланков, стойки с бланками заявлений, предусмотрены условия для людей с ограниченными физическими возможностями (пандусы, лифты).</w:t>
      </w:r>
    </w:p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Для получения государственной услуги получатель государственной услуги сдает документы,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Сотрудником канцелярии уполномоченного органа получателю государственной услуги выдается расписка о приеме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(время)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и должности лица, принявшего заявление на оказание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Решение выдается при личном посещении получателю государственной услуги либо по доверенности уполномоченному лицу.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 предоставлении государственной услуги отказывается в случаях,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В процессе оказания государственной услуги участвуют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ответственный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Схема, отражающая взаимосвязь между логической последовательностью административных действий в процессе оказания государственной услуги и СФЕ представлена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оказывающие государственные услуги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19. За нарушение порядка оказания государственной услуги должностные лица несут ответственность предусмотренную законодательством Республики Казахстан.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решения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изменение целевого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назначения земельного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участка"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Текстовое табличное описание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последовательности и взаимодействие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(процедур)</w:t>
      </w:r>
      <w:r>
        <w:br/>
      </w:r>
      <w:r>
        <w:rPr>
          <w:rFonts w:ascii="Times New Roman"/>
          <w:b/>
          <w:i w:val="false"/>
          <w:color w:val="000000"/>
        </w:rPr>
        <w:t>
каждой СФЕ с указанием срока выполнения</w:t>
      </w:r>
      <w:r>
        <w:br/>
      </w:r>
      <w:r>
        <w:rPr>
          <w:rFonts w:ascii="Times New Roman"/>
          <w:b/>
          <w:i w:val="false"/>
          <w:color w:val="000000"/>
        </w:rPr>
        <w:t>
каждого административного действия (процедуры)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89"/>
        <w:gridCol w:w="5384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</w:tr>
      <w:tr>
        <w:trPr>
          <w:trHeight w:val="30" w:hRule="atLeast"/>
        </w:trPr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специалист уполномоченного органа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уполномоченного органа</w:t>
            </w:r>
          </w:p>
        </w:tc>
      </w:tr>
      <w:tr>
        <w:trPr>
          <w:trHeight w:val="915" w:hRule="atLeast"/>
        </w:trPr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в журнале</w:t>
            </w:r>
          </w:p>
        </w:tc>
        <w:tc>
          <w:tcPr>
            <w:tcW w:w="5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и передача ответственному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 результата об оказании государственной услуги</w:t>
            </w:r>
          </w:p>
        </w:tc>
      </w:tr>
      <w:tr>
        <w:trPr>
          <w:trHeight w:val="1395" w:hRule="atLeast"/>
        </w:trPr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направление решения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ответа об 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предоставлении государственной услуги с указанием причины отказа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подпись руководителю уполномоченного органа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15" w:hRule="atLeast"/>
        </w:trPr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получателю государственной услуги решения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ответа об 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предоставлении государственной услуги с указанием причины отказа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оказания государственной услуги: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момента сдачи получателем государственной услуги документов, указанных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пункте 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- 37 календарных дней</w:t>
            </w:r>
          </w:p>
        </w:tc>
      </w:tr>
    </w:tbl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решения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изменение целевого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назначения земельного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участка"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</w:t>
      </w:r>
      <w:r>
        <w:br/>
      </w:r>
      <w:r>
        <w:rPr>
          <w:rFonts w:ascii="Times New Roman"/>
          <w:b/>
          <w:i w:val="false"/>
          <w:color w:val="000000"/>
        </w:rPr>
        <w:t>
между логической последовательностью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 и СФЕ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972300" cy="712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972300" cy="712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марта 2013 года № 50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"Утверждение землеустроительных</w:t>
      </w:r>
      <w:r>
        <w:br/>
      </w:r>
      <w:r>
        <w:rPr>
          <w:rFonts w:ascii="Times New Roman"/>
          <w:b/>
          <w:i w:val="false"/>
          <w:color w:val="000000"/>
        </w:rPr>
        <w:t>
проектов по формированию</w:t>
      </w:r>
      <w:r>
        <w:br/>
      </w:r>
      <w:r>
        <w:rPr>
          <w:rFonts w:ascii="Times New Roman"/>
          <w:b/>
          <w:i w:val="false"/>
          <w:color w:val="000000"/>
        </w:rPr>
        <w:t>
земельных участков"</w:t>
      </w:r>
    </w:p>
    <w:bookmarkStart w:name="z2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Регламент государственной услуги "Утверждение землеустроительных проектов по формированию земельных участков" (далее -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"Утверждение землеустроительных проектов по формированию земельных участков" (далее – государственная услуга) оказывается государственным учреждением "Отдел земельных отношений Бокейординского района" (далее – уполномоченный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осуществляется на основании Земельного 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2003 года и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1 ноября 2012 года № 1392 "Об утверждении стандартов государственных услуг, оказываемых Агентством Республики Казахстан по управлению земельными ресурсами и местными исполнительными органами в сфере земельных отношений, геодезии и картографии, и внесении изменений в постановление Правительства Республики Казахстан от 20 июля 2010 года № 745 "Об утверждении реестра государственных услуг, оказываемых физическим и юридическим лицам"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Информация о государственной услуге располагается на интернет-ресурсе Агентства Республики Казахстан по управлению земельными ресурсами www.auzr.kz, на стендах уполномоченного органа и опубликовывается в средствах массовой информации на государственном и русском языках.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уполномоченного органа: Индекс 090200, Западно-Казахстанская область, Бокейординский района, село Сайхин, улица Т. Жарокова, 5, телефон: 8(71140) 21196, электронный адрес: ozo.2012@mail.ru.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оказания государственной услуги является утвержденный землеустроительный проект по формированию земельного участка (далее – землеустроительный проект) на бумажном носителе или мотивированный ответ об отказе в предоставлении услуги с указанием причины отказа в письменном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физическим и юридическим лицам (далее – получатель государственной услуги).</w:t>
      </w:r>
    </w:p>
    <w:bookmarkStart w:name="z2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получателем государственной услуги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– 7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и получении документов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при сдаче и получении документов –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График работы уполномоченного органа: ежедневно с понедельника по пятницу включительно с 9.00 часов до 18.30 часов, перерыв на обед с 13.00 до 14.30 часов, выходные дни: суббота, воскресенье и праздничные дни.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оказывается в здании уполномоченного органа. В здании располагаются справочное бюро, кресла ожидания, информационные стенды с образцами заполненных бланков, стойки с бланками заявлений, предусмотрены условия для людей с ограниченными физическими возможностями (пандусы, лифты).</w:t>
      </w:r>
    </w:p>
    <w:bookmarkStart w:name="z2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Для получения государственной услуги получатель государственной услуги сдает документы,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Уполномоченным органом получателю государственных услуг выдается расписка о приеме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(время)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и должности лица, принявшего заявление на оказание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Утвержденный землеустроительный проект выдается при личном посещении получателю государственной услуги либо по доверенности уполномоченному лицу.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 предоставлении государственной услуги отказывается в случаях,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В процессе оказания государственной услуги участвуют следующие структурно-функциональной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ответственный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Схема, отражающая взаимосвязь между логической последовательностью административных действий в процессе оказания государственной услуги и СФЕ представлена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2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оказывающие государственные услуги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19. За нарушение порядка оказания государственной услуги должностные лица несут ответственность предусмотренную законодательством Республики Казахстан.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"Утверждение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землеустроительных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проектов по формированию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земельных участков"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Текстовое табличное описание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последовательности и взаимодействие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(процедур)</w:t>
      </w:r>
      <w:r>
        <w:br/>
      </w:r>
      <w:r>
        <w:rPr>
          <w:rFonts w:ascii="Times New Roman"/>
          <w:b/>
          <w:i w:val="false"/>
          <w:color w:val="000000"/>
        </w:rPr>
        <w:t>
каждой СФЕ с указанием срока выполнения</w:t>
      </w:r>
      <w:r>
        <w:br/>
      </w:r>
      <w:r>
        <w:rPr>
          <w:rFonts w:ascii="Times New Roman"/>
          <w:b/>
          <w:i w:val="false"/>
          <w:color w:val="000000"/>
        </w:rPr>
        <w:t>
каждого административного действия (процедуры)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29"/>
        <w:gridCol w:w="5344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</w:tr>
      <w:tr>
        <w:trPr>
          <w:trHeight w:val="30" w:hRule="atLeast"/>
        </w:trPr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специалист уполномоченного органа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уполномоченного органа</w:t>
            </w:r>
          </w:p>
        </w:tc>
      </w:tr>
      <w:tr>
        <w:trPr>
          <w:trHeight w:val="915" w:hRule="atLeast"/>
        </w:trPr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в журнале и выдача расписки о приеме документов</w:t>
            </w:r>
          </w:p>
        </w:tc>
        <w:tc>
          <w:tcPr>
            <w:tcW w:w="5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и передача ответственному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 об оказании государственной услуги</w:t>
            </w:r>
          </w:p>
        </w:tc>
      </w:tr>
      <w:tr>
        <w:trPr>
          <w:trHeight w:val="1395" w:hRule="atLeast"/>
        </w:trPr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направление землеустроительного проекта или мотивированного ответа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отказе в предоставлении государственной услуги с указанием причины отказа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подпись 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15" w:hRule="atLeast"/>
        </w:trPr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получателю государственной услуги землеустроительного проекта или мотивированного ответа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отказе в предоставлении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услуги с указанием причины отказа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оказания государственной услуги: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момента сдачи получателем государственной услуги документов, указанных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пункте 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–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 дней</w:t>
            </w:r>
          </w:p>
        </w:tc>
      </w:tr>
    </w:tbl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"Утверждение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землеустроительных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проектов по формированию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земельных участков"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</w:t>
      </w:r>
      <w:r>
        <w:br/>
      </w:r>
      <w:r>
        <w:rPr>
          <w:rFonts w:ascii="Times New Roman"/>
          <w:b/>
          <w:i w:val="false"/>
          <w:color w:val="000000"/>
        </w:rPr>
        <w:t>
между логической последовательностью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 и СФЕ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099300" cy="723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099300" cy="723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марта 2013 года № 50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"Утверждение кадастровой (оценочной)</w:t>
      </w:r>
      <w:r>
        <w:br/>
      </w:r>
      <w:r>
        <w:rPr>
          <w:rFonts w:ascii="Times New Roman"/>
          <w:b/>
          <w:i w:val="false"/>
          <w:color w:val="000000"/>
        </w:rPr>
        <w:t>
стоимости конкретных земельных участков,</w:t>
      </w:r>
      <w:r>
        <w:br/>
      </w:r>
      <w:r>
        <w:rPr>
          <w:rFonts w:ascii="Times New Roman"/>
          <w:b/>
          <w:i w:val="false"/>
          <w:color w:val="000000"/>
        </w:rPr>
        <w:t>
продаваемых в частную собственность</w:t>
      </w:r>
      <w:r>
        <w:br/>
      </w:r>
      <w:r>
        <w:rPr>
          <w:rFonts w:ascii="Times New Roman"/>
          <w:b/>
          <w:i w:val="false"/>
          <w:color w:val="000000"/>
        </w:rPr>
        <w:t>
государством"</w:t>
      </w:r>
    </w:p>
    <w:bookmarkStart w:name="z3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Регламент государственной услуги "Утверждение кадастровой (оценочной) стоимости конкретных земельных участков, продаваемых в частную собственность государством" (далее -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"Утверждение кадастровой (оценочной) стоимости конкретных земельных участков, продаваемых в частную собственность государством" (далее – государственная услуга) оказывается государственным учреждением "Отдел земельных отношений Бокейординского района" (далее – уполномоченный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на основании Земельного 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2003 года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ноября 2012 года № 1392 "Об утверждении стандартов государственных услуг, оказываемых Агентством Республики Казахстан по управлению земельными ресурсами и местными исполнительными органами в сфере земельных отношений, геодезии и картографии, и внесении изменений в постановление Правительства Республики Казахстан от 20 июля 2010 года № 745 "Об утверждении реестра государственных услуг, оказываемых физическим и юридическим лицам"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Информация о государственной услуге располагается на интернет-ресурсе Агентства Республики Казахстан по управлению земельными ресурсами www.auzr.kz, на стендах уполномоченного органа и опубликовывается в средствах массовой информации на государственном и русском языках.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уполномоченного органа: Индекс 090200, Западно-Казахстанская область, Бокейординский район, село Сайхин, улица Т.Жарокова, 5, телефон: 8(71140) 21196, электронный адрес: ozo.2012@mail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>ru.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оказания государственной услуги является утвержденный акт кадастровой (оценочной) стоимости земельного участка на бумажном носителе или мотивированный ответ об отказе в предоставлении государственной услуги с указанием причины отказа, в письменном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физическим и юридическим лицам (далее – получатель государственной услуги).</w:t>
      </w:r>
    </w:p>
    <w:bookmarkStart w:name="z3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Срок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получателем государственной услуги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– 3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и получении документов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при сдаче и получении документов –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График работы уполномоченного органа, ежедневно с понедельника по пятницу включительно с 9.00 часов до 18.30 часов, с обеденным перерывом с 13.00 часов до 14.30 часов, кроме выходных (суббота, воскресенье) и праздничных дней.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оказывается в здании уполномоченного органа. В зале располагаются справочное бюро, кресла ожидания, информационные стенды с образцами заполненных бланков, стойки с бланками заявлений, предусмотрены условия для людей с ограниченными физическими возможностями (пандусы, лифты).</w:t>
      </w:r>
    </w:p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Для получения государственной услуги получатель государственной услуги представляет документы,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Уполномоченным органом получателю государственной услуги выдается расписка о приеме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(время)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и должности лица, принявшего заявление на оказание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Утвержденный акт кадастровой (оценочной) стоимости земельного участка выдается при личном посещении получателю государственной услуги, либо по доверенности уполномоченному лицу.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 предоставлении государственной услуги отказывается в случаях,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В процессе оказания государственной услуги участвуют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ответственный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Схема, отражающая взаимосвязь между логической последовательностью административных действий в процессе оказания государственной услуги и СФЕ представлена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3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19. За нарушение порядка оказания государственной услуги должностные лица несут ответственность предусмотренную законодательством Республики Казахстан.</w:t>
      </w:r>
    </w:p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"Утверждение кадастровой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(оценочной) стоимости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конкретных земельных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участков, продаваемых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частную собственность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государством"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Текстовое табличное описание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последовательности и взаимодействие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(процедур)</w:t>
      </w:r>
      <w:r>
        <w:br/>
      </w:r>
      <w:r>
        <w:rPr>
          <w:rFonts w:ascii="Times New Roman"/>
          <w:b/>
          <w:i w:val="false"/>
          <w:color w:val="000000"/>
        </w:rPr>
        <w:t>
каждой СФЕ с указанием срока выполнения</w:t>
      </w:r>
      <w:r>
        <w:br/>
      </w:r>
      <w:r>
        <w:rPr>
          <w:rFonts w:ascii="Times New Roman"/>
          <w:b/>
          <w:i w:val="false"/>
          <w:color w:val="000000"/>
        </w:rPr>
        <w:t>
каждого административного действия (процедуры)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13"/>
        <w:gridCol w:w="555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</w:tr>
      <w:tr>
        <w:trPr>
          <w:trHeight w:val="30" w:hRule="atLeast"/>
        </w:trPr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специалист уполномоченного органа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</w:tr>
      <w:tr>
        <w:trPr>
          <w:trHeight w:val="915" w:hRule="atLeast"/>
        </w:trPr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в журнале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расписки о приеме документов</w:t>
            </w:r>
          </w:p>
        </w:tc>
        <w:tc>
          <w:tcPr>
            <w:tcW w:w="5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и передача ответственному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 результата об оказании государственной услуги</w:t>
            </w:r>
          </w:p>
        </w:tc>
      </w:tr>
      <w:tr>
        <w:trPr>
          <w:trHeight w:val="1395" w:hRule="atLeast"/>
        </w:trPr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 кадастровой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(оценочной) стоимости земельного участка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мотивированный ответ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отказе в предоставлении государственной услуги с указанием причины отказа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подпись руководителю уполномоченного органа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370" w:hRule="atLeast"/>
        </w:trPr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получателю государственной услуги акта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кадастровой (оценочной) стоимости земельного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участка или 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ответа об отказе в предоставлении государственной услуги с указанием причины отказа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оказания государственной услуги: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момента сдачи получателем государственной услуги документов, указанных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пункте 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– 3 рабочих дня;</w:t>
            </w:r>
          </w:p>
        </w:tc>
      </w:tr>
    </w:tbl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"Утверждение кадастровой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(оценочной) стоимости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конкретных земельных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участков, продаваемых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частную собственность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государством"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</w:t>
      </w:r>
      <w:r>
        <w:br/>
      </w:r>
      <w:r>
        <w:rPr>
          <w:rFonts w:ascii="Times New Roman"/>
          <w:b/>
          <w:i w:val="false"/>
          <w:color w:val="000000"/>
        </w:rPr>
        <w:t>
между логической последовательностью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 и СФЕ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429500" cy="750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750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