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bf98" w14:textId="184b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6 марта 2013 года № 48. Зарегистрировано Департаментом юстиции Западно-Казахстанской области 18 апреля 2013 года № 3259. Утратило силу постановлением акимата Бокейординского района Западно-Казахстанской области от 3 июня 2013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Бокейординского района Западно-Казахстанской области от 03.06.2013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регламенты государственных услуг в сфере сельского хозяйства: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Р. М. Зулкашева.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справок о наличии личного подсобного хозяйства"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справок о наличии личного подсобного хозяйства" (далее - государственная услуга) предоставляется аппаратами акимов аульных округов Бокейординского района (далее –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Источниками информации о государственной услуге являются интернет-ресурсы Министерства сельского хозяйства Республики Казахстан www.minagri.gov.kz,интернет-ресурс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www.con.gov.kz; веб-портал "электронного правительства" www.e.gov.kz; официальные источники информации и стенды, расположенные в зданиях уполномоченного органа и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центра: Индекс 090200, Западно-Казахстанская область, Бөкейординский район, село Сайхин, улица Ы. Бергалиева, 1, телефон: 8(71140)21847.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уполноченных органов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лицам (далее – получатель государственной услуги).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государственная услуга оказывается с момента обращения,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Центр: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необходимых документов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 –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Уполномоченного органа: ежедневно, с понедельника по пятницу включительно, за исключением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Центр: государственная услуга предоставляется ежедневно с понедельника по субботу включительно, за исключением выходных и праздничных дней, с 9.00 часов до 19.00 часов без перерыва. Прием осуществляется в порядке "электронной" очереди, без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уполномоченных органов и Центра оборудованы входом с пандусами, предназначенными для доступа людей с ограниченными физическими возможностями.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получатель государственной услуги представляет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(при наличии) отчества работника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(при наличии) отчества заявителя, фамилии, имени, отчества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задействованы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857"/>
        <w:gridCol w:w="5620"/>
        <w:gridCol w:w="410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Бисенского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8(71140)24417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Муратсайского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8(71140)23559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Урдинского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090205, Западно-Казахстанская область, Бокейординский район, село Урда, улица Оразбаевой, 63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8(71140)60316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Сайхинского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8(71140)21620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Саралжинского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 Масинского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Уялинского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6703"/>
        <w:gridCol w:w="2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уполномоченного органа справки,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 услуги на бумажном носителе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с момента обращения, в течение 2 (двух)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государственная услуга оказывается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необходимых документов 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услуги, указанных в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Стандарта – не более 2 (двух) рабочих дней;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48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ветеринарной справки"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ветеринарной справки" (далее - государственная услуга) предоставляется ветеринарным врачом подразделения местного исполнительного органа аульных округов Бокейординского района (далее – уполномоченный орган), осуществляющего деятельность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уполномоченных органов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- потребитель).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предоставляется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государственная услуга предоставляется в течение дня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потребитель представляет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Государственная услуга предоставляется при непосредственном обращении потребителя либо 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Обращение потребителя регистрируется ветеринарным врачом в журнале учета обращения физических и юридических лиц, в котором указывается дата получения потребителем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задействована одна структурно-функциональная единица (далее - СФЕ) – ветеринарный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857"/>
        <w:gridCol w:w="5620"/>
        <w:gridCol w:w="410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Бисенского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8(71140)24417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Муратсайского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8(71140)23559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Урдинского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090205, Западно-Казахстанская область, Бокейординский район, село Урда, улица Оразбаевой, 63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8(71140)60316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Сайхинского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8(71140)21620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Саралжинского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 Масинского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090202, Западно-Казахстанская область, Бокейординский район, село Бурли, улица Т.Масина, 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Уялинского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4148"/>
        <w:gridCol w:w="79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потребителя - не более 30 (тридцати)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48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паспорта на животное"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ветеринарного паспорта на животное"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аульных округов Бокейординского района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Информация о государственной услуге размещены на интернет-ресурсе Министерства сельского хозяйства Республики Казахстан www.minagri.gov.kz, на стендах, расположенных в помещениях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Адреса уполномоченных органов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Государственная услуга оказывается физическим и юридическим лицам (далее - потребитель).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Государственная услуга предоставляется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ожидания до получения государственной услуги -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максимально допустимое время обслуживания потребителя - не более 40 (сорока)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Для получения государственной услуги потребитель представляет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процессе оказания государственной услуги задействована следующая структурно-функциональная единица (далее – СФЕ) – ветеринарный врач.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857"/>
        <w:gridCol w:w="5620"/>
        <w:gridCol w:w="410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Бисенского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8(71140)24417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Муратсайского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8(71140)23559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Урдинского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090205, Западно-Казахстанская область, Бокейординский район, село Урда, улица Оразбаевой, 63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8(71140)60316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Сайхинского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8(71140)21620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Саралжинского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8(71140)53116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 Масинского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8(71140)33200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Уялинского аульного округа"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8(71140)44159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"/>
        <w:gridCol w:w="3199"/>
        <w:gridCol w:w="89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- не более 40 (сорока)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