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ccc5f" w14:textId="abccc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Бурлинского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24 декабря 2013 года № 17-3. Зарегистрировано Департаментом юстиции Западно-Казахстанской области 16 января 2014 года № 3408. Утратило силу решением Бурлинского районного маслихата Западно-Казахстанской области от 13 февраля 2020 года № 47-6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Бурлинского районного маслихата Западно-Казахстанской области от 13.02.2020 </w:t>
      </w:r>
      <w:r>
        <w:rPr>
          <w:rFonts w:ascii="Times New Roman"/>
          <w:b w:val="false"/>
          <w:i w:val="false"/>
          <w:color w:val="000000"/>
          <w:sz w:val="28"/>
        </w:rPr>
        <w:t>№ 47-6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 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29 декабря 2008 года </w:t>
      </w:r>
      <w:r>
        <w:rPr>
          <w:rFonts w:ascii="Times New Roman"/>
          <w:b w:val="false"/>
          <w:i w:val="false"/>
          <w:color w:val="000000"/>
          <w:sz w:val="28"/>
        </w:rPr>
        <w:t>"О специальных социальных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 мая 2013 года №504 "Об утверждении Типовых правил оказания социальной помощи, установления размеров и определения перечня отдельных категорий нуждающихся граждан",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Бурлинского районного маслихата Западно-Казахстанской области от 31.05.2019 </w:t>
      </w:r>
      <w:r>
        <w:rPr>
          <w:rFonts w:ascii="Times New Roman"/>
          <w:b w:val="false"/>
          <w:i w:val="false"/>
          <w:color w:val="000000"/>
          <w:sz w:val="28"/>
        </w:rPr>
        <w:t>№ 39-9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Бурлинского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Установить к памятным датам и праздничным дням размер социальной помощи для отдельно взятой категории получателей в едином размере по согласованию с местным исполнительным органом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Cекретарь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_____________Б. Макен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28.12.2013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ноября 2013 года № 17-3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</w:t>
      </w:r>
      <w:r>
        <w:br/>
      </w:r>
      <w:r>
        <w:rPr>
          <w:rFonts w:ascii="Times New Roman"/>
          <w:b/>
          <w:i w:val="false"/>
          <w:color w:val="000000"/>
        </w:rPr>
        <w:t>отдельных категорий нуждающихся граждан Бурлинского района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Правила оказания социальной помощи, установления размеров и определения перечня отдельных категорий нуждающихся граждан Бурлинского района (далее Правила) разработаны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 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29 декабря 2008 года </w:t>
      </w:r>
      <w:r>
        <w:rPr>
          <w:rFonts w:ascii="Times New Roman"/>
          <w:b w:val="false"/>
          <w:i w:val="false"/>
          <w:color w:val="000000"/>
          <w:sz w:val="28"/>
        </w:rPr>
        <w:t>"О специальных социальных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 мая 2013 года №504 "Об утверждении Типовых правил оказания социальной помощи, установления размеров и определения перечня отдельных категорий нуждающихся граждан" и определяют порядок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Бурлинского районного маслихата Западно-Казахстанской области от 31.05.2019 </w:t>
      </w:r>
      <w:r>
        <w:rPr>
          <w:rFonts w:ascii="Times New Roman"/>
          <w:b w:val="false"/>
          <w:i w:val="false"/>
          <w:color w:val="000000"/>
          <w:sz w:val="28"/>
        </w:rPr>
        <w:t>№ 39-9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1-1) Государственная корпорация "Правительство для граждан" (далее – уполномоченная организация) 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специальная комиссия –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областях, городе республиканского значения, столице;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праздничные дни –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среднедушевой доход семьи (гражданина)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уполномоченный орган –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8) исключен решением Бурлинского районного маслихата Западно-Казахстанской области от 25.05.2016 </w:t>
      </w:r>
      <w:r>
        <w:rPr>
          <w:rFonts w:ascii="Times New Roman"/>
          <w:b w:val="false"/>
          <w:i w:val="false"/>
          <w:color w:val="000000"/>
          <w:sz w:val="28"/>
        </w:rPr>
        <w:t>№ 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участковая комиссия – комиссия, создаваемая решением акимов соответствующих административно –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предельный размер –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11) исключен решением Бурлинского районного маслихата Западно-Казахстанской области от 31.05.2019 </w:t>
      </w:r>
      <w:r>
        <w:rPr>
          <w:rFonts w:ascii="Times New Roman"/>
          <w:b w:val="false"/>
          <w:i w:val="false"/>
          <w:color w:val="000000"/>
          <w:sz w:val="28"/>
        </w:rPr>
        <w:t>№ 39-9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 исключен решением Бурлинского районного маслихата Западно-Казахстанской области от 31.05.2019 </w:t>
      </w:r>
      <w:r>
        <w:rPr>
          <w:rFonts w:ascii="Times New Roman"/>
          <w:b w:val="false"/>
          <w:i w:val="false"/>
          <w:color w:val="000000"/>
          <w:sz w:val="28"/>
        </w:rPr>
        <w:t>№ 39-9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13) исключен решением Бурлинского районного маслихата Западно-Казахстанской области от 31.05.2019 </w:t>
      </w:r>
      <w:r>
        <w:rPr>
          <w:rFonts w:ascii="Times New Roman"/>
          <w:b w:val="false"/>
          <w:i w:val="false"/>
          <w:color w:val="000000"/>
          <w:sz w:val="28"/>
        </w:rPr>
        <w:t>№ 39-9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14) исключен решением Бурлинского районного маслихата Западно-Казахстанской области от 31.05.2019 </w:t>
      </w:r>
      <w:r>
        <w:rPr>
          <w:rFonts w:ascii="Times New Roman"/>
          <w:b w:val="false"/>
          <w:i w:val="false"/>
          <w:color w:val="000000"/>
          <w:sz w:val="28"/>
        </w:rPr>
        <w:t>№ 39-9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15) исключен решением Бурлинского районного маслихата Западно-Казахстанской области от 31.05.2019 </w:t>
      </w:r>
      <w:r>
        <w:rPr>
          <w:rFonts w:ascii="Times New Roman"/>
          <w:b w:val="false"/>
          <w:i w:val="false"/>
          <w:color w:val="000000"/>
          <w:sz w:val="28"/>
        </w:rPr>
        <w:t>№ 39-9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16) исключен решением Бурлинского районного маслихата Западно-Казахстанской области от 31.05.2019 </w:t>
      </w:r>
      <w:r>
        <w:rPr>
          <w:rFonts w:ascii="Times New Roman"/>
          <w:b w:val="false"/>
          <w:i w:val="false"/>
          <w:color w:val="000000"/>
          <w:sz w:val="28"/>
        </w:rPr>
        <w:t>№ 39-9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 исключен решением Бурлинского районного маслихата Западно-Казахстанской области от 31.05.2019 </w:t>
      </w:r>
      <w:r>
        <w:rPr>
          <w:rFonts w:ascii="Times New Roman"/>
          <w:b w:val="false"/>
          <w:i w:val="false"/>
          <w:color w:val="000000"/>
          <w:sz w:val="28"/>
        </w:rPr>
        <w:t>№ 39-9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Бурлинского районного маслихата Западно-Казахстанской области от 03.06.2015 </w:t>
      </w:r>
      <w:r>
        <w:rPr>
          <w:rFonts w:ascii="Times New Roman"/>
          <w:b w:val="false"/>
          <w:i w:val="false"/>
          <w:color w:val="000000"/>
          <w:sz w:val="28"/>
        </w:rPr>
        <w:t>№ 28-1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25.05.2016 </w:t>
      </w:r>
      <w:r>
        <w:rPr>
          <w:rFonts w:ascii="Times New Roman"/>
          <w:b w:val="false"/>
          <w:i w:val="false"/>
          <w:color w:val="000000"/>
          <w:sz w:val="28"/>
        </w:rPr>
        <w:t>№ 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первого официального опубликования); от 31.05.2019 </w:t>
      </w:r>
      <w:r>
        <w:rPr>
          <w:rFonts w:ascii="Times New Roman"/>
          <w:b w:val="false"/>
          <w:i w:val="false"/>
          <w:color w:val="000000"/>
          <w:sz w:val="28"/>
        </w:rPr>
        <w:t>№ 39-9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Для целей настоящих Правил под социальной помощью понимается помощь, предоставляемая местным исполнительным органом (далее – МИО)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лиц, приравненных к ним" и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Перечень памятных дат и праздничных дней для оказания социальной помощи, а также кратность оказания социальной помощи установлены по представлению МИО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Участковые и специальные комиссии осуществляют свою деятельность на основании положений, утверждаемых областным МИО.</w:t>
      </w:r>
    </w:p>
    <w:bookmarkEnd w:id="4"/>
    <w:bookmarkStart w:name="z3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Перечень категорий получателей социальной помощи и размеры социальной помощи</w:t>
      </w:r>
    </w:p>
    <w:bookmarkEnd w:id="5"/>
    <w:bookmarkStart w:name="z3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Ежемесячная социальная помощь без учета доходов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участникам и инвалидам Великой Отечественной войны, гражданам, работающие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"Житель блокадного Ленинграда",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для возмещения расходов на коммунальные услуги в размере 5 МРП и лицам, приравненным по льготам и гарантиям к участникам и инвалидам Великой Отечественной войны в размере 2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 исключен решением Бурлинского районного маслихата Западно-Казахстанской области от 13.03.2017 </w:t>
      </w:r>
      <w:r>
        <w:rPr>
          <w:rFonts w:ascii="Times New Roman"/>
          <w:b w:val="false"/>
          <w:i w:val="false"/>
          <w:color w:val="000000"/>
          <w:sz w:val="28"/>
        </w:rPr>
        <w:t>№ 13-2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инвалидам 1, 2 группы по зрению, не пользующимся услугами инва-такси, больным сахарным диабетом 1 типа для возмещения расходов, связанных с их проездом на городском общественном транспорте в размере 1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 исключен решением Бурлинского районного маслихата Западно-Казахстанской области от 31.05.2019 </w:t>
      </w:r>
      <w:r>
        <w:rPr>
          <w:rFonts w:ascii="Times New Roman"/>
          <w:b w:val="false"/>
          <w:i w:val="false"/>
          <w:color w:val="000000"/>
          <w:sz w:val="28"/>
        </w:rPr>
        <w:t>№ 39-9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больным туберкулезом, находящимся на амбулаторном лечении, на основании справки подтверждающей заболевание, без учета доходов в размере 2 МРП.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Бурлинского районного маслихата Западно-Казахстанской области от 27.05.2014 </w:t>
      </w:r>
      <w:r>
        <w:rPr>
          <w:rFonts w:ascii="Times New Roman"/>
          <w:b w:val="false"/>
          <w:i w:val="false"/>
          <w:color w:val="000000"/>
          <w:sz w:val="28"/>
        </w:rPr>
        <w:t>№ 20-4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25.05.2016 </w:t>
      </w:r>
      <w:r>
        <w:rPr>
          <w:rFonts w:ascii="Times New Roman"/>
          <w:b w:val="false"/>
          <w:i w:val="false"/>
          <w:color w:val="000000"/>
          <w:sz w:val="28"/>
        </w:rPr>
        <w:t>№ 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первого официального опубликования); от 13.03.2017 </w:t>
      </w:r>
      <w:r>
        <w:rPr>
          <w:rFonts w:ascii="Times New Roman"/>
          <w:b w:val="false"/>
          <w:i w:val="false"/>
          <w:color w:val="000000"/>
          <w:sz w:val="28"/>
        </w:rPr>
        <w:t>№ 13-2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действие со дня его первого официального опубликования); от 31.05.2019 </w:t>
      </w:r>
      <w:r>
        <w:rPr>
          <w:rFonts w:ascii="Times New Roman"/>
          <w:b w:val="false"/>
          <w:i w:val="false"/>
          <w:color w:val="000000"/>
          <w:sz w:val="28"/>
        </w:rPr>
        <w:t>№ 39-9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Единовременная социальная помощь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больным злокачественными новообразованиями, на основании справки подтверждающей заболевание, без учета доходов в размере 15 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на погребение малообеспеченных граждан (семей) в размере 15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малообеспеченным гражданам (семьям), со среднедушевым доходом ниже прожиточного минимума по заявлениям, в размере 15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лицам, достигшим 90 лет, 100 лет без учета доходов в размере 15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малообеспеченным гражданам (семьям), безработным, проживающим в индивидуальных жилых домах, у которых среднедушевой доход в месяц ниже прожиточного минимума на приобретение твердого топлива в размере 12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одиноко проживающим и супружеским парам пенсионеров, одиноко проживающим инвалидам на приобретение твердого топлива, без учета доходов, в размере 15 МРП, на лечение по заключению врачебно-консультативной комиссии, без учета доходов, в размере 15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инвалидам 1 группы, пользующихся аппаратом гемодиализ, без учета доходов, в размере 50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инвалидам, для возмещения расходов, связанных с их проездом на санаторное лечение, согласно индивидуальной программе реабилитации, в размере стоимости билетов;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лицам, освобожденным из мест лишения свободы и находящимся на учҰте службы пробации, без учҰта доходов в размере 15 МРП.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 малообеспеченным гражданам (семьям), проживающим и являющимся собственниками индивидуальных жилых домов, у которых среднедушевой доход ниже прожиточного минимума на приобретение газоанализатора, без учета доходов, в размере 4 МРП.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Бурлинского районного маслихата Западно-Казахстанской области от 25.05.2016 </w:t>
      </w:r>
      <w:r>
        <w:rPr>
          <w:rFonts w:ascii="Times New Roman"/>
          <w:b w:val="false"/>
          <w:i w:val="false"/>
          <w:color w:val="000000"/>
          <w:sz w:val="28"/>
        </w:rPr>
        <w:t>№ 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первого официального опубликования); от 13.03.2017 </w:t>
      </w:r>
      <w:r>
        <w:rPr>
          <w:rFonts w:ascii="Times New Roman"/>
          <w:b w:val="false"/>
          <w:i w:val="false"/>
          <w:color w:val="000000"/>
          <w:sz w:val="28"/>
        </w:rPr>
        <w:t>№ 13-2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действие со дня его первого официального опубликования); от 25.08.2017 </w:t>
      </w:r>
      <w:r>
        <w:rPr>
          <w:rFonts w:ascii="Times New Roman"/>
          <w:b w:val="false"/>
          <w:i w:val="false"/>
          <w:color w:val="000000"/>
          <w:sz w:val="28"/>
        </w:rPr>
        <w:t>№ 16-4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первого официального опубликования); от 31.05.2019 </w:t>
      </w:r>
      <w:r>
        <w:rPr>
          <w:rFonts w:ascii="Times New Roman"/>
          <w:b w:val="false"/>
          <w:i w:val="false"/>
          <w:color w:val="000000"/>
          <w:sz w:val="28"/>
        </w:rPr>
        <w:t>№ 39-9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27.11.2019 </w:t>
      </w:r>
      <w:r>
        <w:rPr>
          <w:rFonts w:ascii="Times New Roman"/>
          <w:b w:val="false"/>
          <w:i w:val="false"/>
          <w:color w:val="000000"/>
          <w:sz w:val="28"/>
        </w:rPr>
        <w:t>№ 44-6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пожара, установлены МИО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Окончательный перечень оснований для отнесения граждан к категории нуждающихся и проведения обследований материально-бытового положения лица (семьи)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основания,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наличие среднедушевого дохода, не превышающего порога, в размере однократного прожиточного минимума.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Специальные комиссии при вынесении заключения о необходимости оказания социальной помощи руководствуются перечнем оснований для отнесения граждан к категории нуждающихся.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 исключен решением Бурлинского районного маслихата Западно-Казахстанской области от 27.11.2019 </w:t>
      </w:r>
      <w:r>
        <w:rPr>
          <w:rFonts w:ascii="Times New Roman"/>
          <w:b w:val="false"/>
          <w:i w:val="false"/>
          <w:color w:val="000000"/>
          <w:sz w:val="28"/>
        </w:rPr>
        <w:t>№ 44-6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решениями Бурлинского районного маслихата Западно-Казахстанской области от 03.06.2015 </w:t>
      </w:r>
      <w:r>
        <w:rPr>
          <w:rFonts w:ascii="Times New Roman"/>
          <w:b w:val="false"/>
          <w:i w:val="false"/>
          <w:color w:val="000000"/>
          <w:sz w:val="28"/>
        </w:rPr>
        <w:t>№ 28-1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27.11.2019 </w:t>
      </w:r>
      <w:r>
        <w:rPr>
          <w:rFonts w:ascii="Times New Roman"/>
          <w:b w:val="false"/>
          <w:i w:val="false"/>
          <w:color w:val="000000"/>
          <w:sz w:val="28"/>
        </w:rPr>
        <w:t>№ 44-6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 согласованию с МИО области установлены к памятным датам и праздничным дням размер социальной помощи для отдельно взятой категории получателей в едином размере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12-1. Исключен решением Бурлинского районного маслихата Западно-Казахстанской области от 31.05.2019 </w:t>
      </w:r>
      <w:r>
        <w:rPr>
          <w:rFonts w:ascii="Times New Roman"/>
          <w:b w:val="false"/>
          <w:i w:val="false"/>
          <w:color w:val="000000"/>
          <w:sz w:val="28"/>
        </w:rPr>
        <w:t>№ 39-9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период действия социального контракта активизации семьи и выплаты ОДП приостанавливается выплата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12-1 в соответствии с решением Бурлинского районного маслихата Западно-Казахстанской области от 03.06.2015 </w:t>
      </w:r>
      <w:r>
        <w:rPr>
          <w:rFonts w:ascii="Times New Roman"/>
          <w:b w:val="false"/>
          <w:i w:val="false"/>
          <w:color w:val="000000"/>
          <w:sz w:val="28"/>
        </w:rPr>
        <w:t>№ 28-1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6"/>
    <w:bookmarkStart w:name="z6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7"/>
    <w:bookmarkStart w:name="z6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к памятным датам и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 исключен решением Бурлинского районного маслихата Западно-Казахстанской области от 27.11.2019 </w:t>
      </w:r>
      <w:r>
        <w:rPr>
          <w:rFonts w:ascii="Times New Roman"/>
          <w:b w:val="false"/>
          <w:i w:val="false"/>
          <w:color w:val="000000"/>
          <w:sz w:val="28"/>
        </w:rPr>
        <w:t>№ 44-6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решением Бурлинского районного маслихата Западно-Казахстанской области от 27.11.2019 </w:t>
      </w:r>
      <w:r>
        <w:rPr>
          <w:rFonts w:ascii="Times New Roman"/>
          <w:b w:val="false"/>
          <w:i w:val="false"/>
          <w:color w:val="000000"/>
          <w:sz w:val="28"/>
        </w:rPr>
        <w:t>№ 44-6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14-1. Исключен решением Бурлинского районного маслихата Западно-Казахстанской области от 31.05.2019 </w:t>
      </w:r>
      <w:r>
        <w:rPr>
          <w:rFonts w:ascii="Times New Roman"/>
          <w:b w:val="false"/>
          <w:i w:val="false"/>
          <w:color w:val="000000"/>
          <w:sz w:val="28"/>
        </w:rPr>
        <w:t>№ 39-9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14-2. Исключен решением Бурлинского районного маслихата Западно-Казахстанской области от 31.05.2019 </w:t>
      </w:r>
      <w:r>
        <w:rPr>
          <w:rFonts w:ascii="Times New Roman"/>
          <w:b w:val="false"/>
          <w:i w:val="false"/>
          <w:color w:val="000000"/>
          <w:sz w:val="28"/>
        </w:rPr>
        <w:t>№ 39-9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14-3. Исключен решением Бурлинского районного маслихата Западно-Казахстанской области от 31.05.2019 </w:t>
      </w:r>
      <w:r>
        <w:rPr>
          <w:rFonts w:ascii="Times New Roman"/>
          <w:b w:val="false"/>
          <w:i w:val="false"/>
          <w:color w:val="000000"/>
          <w:sz w:val="28"/>
        </w:rPr>
        <w:t>№ 39-9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14-4. Исключен решением Бурлинского районного маслихата Западно-Казахстанской области от 31.05.2019 </w:t>
      </w:r>
      <w:r>
        <w:rPr>
          <w:rFonts w:ascii="Times New Roman"/>
          <w:b w:val="false"/>
          <w:i w:val="false"/>
          <w:color w:val="000000"/>
          <w:sz w:val="28"/>
        </w:rPr>
        <w:t>№ 39-9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14-5. Исключен решением Бурлинского районного маслихата Западно-Казахстанской области от 27.11.2019 </w:t>
      </w:r>
      <w:r>
        <w:rPr>
          <w:rFonts w:ascii="Times New Roman"/>
          <w:b w:val="false"/>
          <w:i w:val="false"/>
          <w:color w:val="000000"/>
          <w:sz w:val="28"/>
        </w:rPr>
        <w:t>№ 44-6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При поступлении заявления на оказание социальной помощи при наступлении трудной жизненной ситуации уполномоченный орган или аким поселка,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17.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и направляет их в уполномоченный орган или акиму поселка,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Аким поселка,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Уполномоченный орган в течение одного рабочего дня со дня поступления документов от участковой комиссии или акима поселка,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24. Исключен решением Бурлинского районного маслихата Западно-Казахстанской области от 25.05.2016 </w:t>
      </w:r>
      <w:r>
        <w:rPr>
          <w:rFonts w:ascii="Times New Roman"/>
          <w:b w:val="false"/>
          <w:i w:val="false"/>
          <w:color w:val="000000"/>
          <w:sz w:val="28"/>
        </w:rPr>
        <w:t>№ 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24-1. Исключен решением Бурлинского районного маслихата Западно-Казахстанской области от 31.05.2019 </w:t>
      </w:r>
      <w:r>
        <w:rPr>
          <w:rFonts w:ascii="Times New Roman"/>
          <w:b w:val="false"/>
          <w:i w:val="false"/>
          <w:color w:val="000000"/>
          <w:sz w:val="28"/>
        </w:rPr>
        <w:t>№ 39-9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превышения размера среднедушевого дохода лица (семьи) порога установленного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8"/>
    <w:bookmarkStart w:name="z10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9"/>
    <w:bookmarkStart w:name="z10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выявления недостоверных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10"/>
    <w:bookmarkStart w:name="z1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11"/>
    <w:bookmarkStart w:name="z1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 помощи, 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района</w:t>
            </w:r>
          </w:p>
        </w:tc>
      </w:tr>
    </w:tbl>
    <w:bookmarkStart w:name="z1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памятных дат и праздничных дней для оказания социальной помощи,</w:t>
      </w:r>
      <w:r>
        <w:br/>
      </w:r>
      <w:r>
        <w:rPr>
          <w:rFonts w:ascii="Times New Roman"/>
          <w:b/>
          <w:i w:val="false"/>
          <w:color w:val="000000"/>
        </w:rPr>
        <w:t>а также кратность оказания социальной помощи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Бурлинского районного маслихата Западно-Казахстанской области от 23.12.2015 </w:t>
      </w:r>
      <w:r>
        <w:rPr>
          <w:rFonts w:ascii="Times New Roman"/>
          <w:b w:val="false"/>
          <w:i w:val="false"/>
          <w:color w:val="ff0000"/>
          <w:sz w:val="28"/>
        </w:rPr>
        <w:t>№ 32-7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решением Бурлинского районного маслихата Западно-Казахстанской области от 13.03.2017 </w:t>
      </w:r>
      <w:r>
        <w:rPr>
          <w:rFonts w:ascii="Times New Roman"/>
          <w:b w:val="false"/>
          <w:i w:val="false"/>
          <w:color w:val="ff0000"/>
          <w:sz w:val="28"/>
        </w:rPr>
        <w:t>№ 13-2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7913"/>
        <w:gridCol w:w="2194"/>
      </w:tblGrid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памятных дат и праздничных дней для оказания социальной помощи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оказания социальной помощи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мая – День Победы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февраля – День вывода советских войск с территории Афганистана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апреля – День памяти жертв аварии на Чернобыльской АЭС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августа – Международный день действий против ядерных испытаний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 воскресенье сентября – День семьи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декабря – Новый год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района</w:t>
            </w:r>
          </w:p>
        </w:tc>
      </w:tr>
    </w:tbl>
    <w:bookmarkStart w:name="z1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получателей, предельные размеры социальной помощи, сроки</w:t>
      </w:r>
      <w:r>
        <w:br/>
      </w:r>
      <w:r>
        <w:rPr>
          <w:rFonts w:ascii="Times New Roman"/>
          <w:b/>
          <w:i w:val="false"/>
          <w:color w:val="000000"/>
        </w:rPr>
        <w:t>обращения за социальной помощью при наступлении трудной жизненной ситуации</w:t>
      </w:r>
      <w:r>
        <w:br/>
      </w:r>
      <w:r>
        <w:rPr>
          <w:rFonts w:ascii="Times New Roman"/>
          <w:b/>
          <w:i w:val="false"/>
          <w:color w:val="000000"/>
        </w:rPr>
        <w:t>вследствие стихийного бедствия или пожара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4"/>
        <w:gridCol w:w="4646"/>
        <w:gridCol w:w="1881"/>
        <w:gridCol w:w="4459"/>
      </w:tblGrid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категорий получателей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размеры социальной помощи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обращения за социальной помощью при наступлении трудной жизненной ситуации вследствие стихийного бедствия или пожара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 (семья), находящиеся в трудной жизненной ситуации вследствие стихийного бедствия или пожара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одного месяца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района</w:t>
            </w:r>
          </w:p>
        </w:tc>
      </w:tr>
    </w:tbl>
    <w:bookmarkStart w:name="z1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размеры социальной помощи для отдельно взятой категории получателей</w:t>
      </w:r>
      <w:r>
        <w:br/>
      </w:r>
      <w:r>
        <w:rPr>
          <w:rFonts w:ascii="Times New Roman"/>
          <w:b/>
          <w:i w:val="false"/>
          <w:color w:val="000000"/>
        </w:rPr>
        <w:t>к памятным датам и праздничным дням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Бурлинского районного маслихата Западно-Казахстанской области от 10.10.2014 </w:t>
      </w:r>
      <w:r>
        <w:rPr>
          <w:rFonts w:ascii="Times New Roman"/>
          <w:b w:val="false"/>
          <w:i w:val="false"/>
          <w:color w:val="ff0000"/>
          <w:sz w:val="28"/>
        </w:rPr>
        <w:t>№ 22-2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с изменениями, внесенными решениями Бурлинского районного маслихата Западно-Казахстанской области от 23.12.2015 </w:t>
      </w:r>
      <w:r>
        <w:rPr>
          <w:rFonts w:ascii="Times New Roman"/>
          <w:b w:val="false"/>
          <w:i w:val="false"/>
          <w:color w:val="ff0000"/>
          <w:sz w:val="28"/>
        </w:rPr>
        <w:t>№ 32-7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25.05.2016 </w:t>
      </w:r>
      <w:r>
        <w:rPr>
          <w:rFonts w:ascii="Times New Roman"/>
          <w:b w:val="false"/>
          <w:i w:val="false"/>
          <w:color w:val="ff0000"/>
          <w:sz w:val="28"/>
        </w:rPr>
        <w:t>№ 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первого официального опубликования); от 25.08.2017 </w:t>
      </w:r>
      <w:r>
        <w:rPr>
          <w:rFonts w:ascii="Times New Roman"/>
          <w:b w:val="false"/>
          <w:i w:val="false"/>
          <w:color w:val="ff0000"/>
          <w:sz w:val="28"/>
        </w:rPr>
        <w:t>№ 16-4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первого официального опубликования); от 18.05.2018 </w:t>
      </w:r>
      <w:r>
        <w:rPr>
          <w:rFonts w:ascii="Times New Roman"/>
          <w:b w:val="false"/>
          <w:i w:val="false"/>
          <w:color w:val="ff0000"/>
          <w:sz w:val="28"/>
        </w:rPr>
        <w:t>№ 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31.05.2019 </w:t>
      </w:r>
      <w:r>
        <w:rPr>
          <w:rFonts w:ascii="Times New Roman"/>
          <w:b w:val="false"/>
          <w:i w:val="false"/>
          <w:color w:val="ff0000"/>
          <w:sz w:val="28"/>
        </w:rPr>
        <w:t>№ 39-9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"/>
        <w:gridCol w:w="10833"/>
        <w:gridCol w:w="1115"/>
      </w:tblGrid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отдельно взятой категории получателей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размеры социальной помощи (тенге)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и участники Великой Отечественной войны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участникам Великой Отечественной войны: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работники спецформирований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фронтов, оперативных зон флотов, а также членов экипажей судов транспортного флота, интернированных в начале Великой Отечественной войны в портах других государств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ССР;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лица, принимавшие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инвалидам Великой Отечественной войны: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военнослужащие, ставшие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лица, ставшие инвалидами вследствие катастрофы на Чернобыльской АЭС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лица, ставшие инвалидами вследствие других радиационных катастроф и аварий на объектах гражданского или военного назначения, испытания ядерного оружия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категории лиц, приравненных по льготам и гарантиям к участникам войны: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семьи военнослужащих погибших (умерших) при прохождении воинской службы в мирное время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семьи лиц, погибших при ликвидации последствий катастрофы на Чернобыльской АЭС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лица из числа участников ликвидации последствий катастрофы на Чернобыльской АЭС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 семьи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Вдовы, воинов погибших (умерших, пропавших без вести) в Великой Отечественной войне, не вступившие в повторный брак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Дети-инвалиды до 18 лет и дети – сироты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пострадавших вследствие ядерных испытаний на Семипалатинском испытательном ядерном полигоне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МРП – месячный расчетный показатель;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Союз ССР – Союз Советских Социалистических Республик;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Чернобыльская АЭС – Чернобыльская атомная электростанция.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