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fd0f" w14:textId="a9af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21 февраля 2013 года № 261. Зарегистрировано Департаментом юстиции Западно-Казахстанской области 4 апреля 2013 года № 3236. Утратило силу - постановлением акимата города Уральска Западно-Казахстанской области от 28 июня 2013 года № 1830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Уральска Западно-Казахстанской области от 28.06.2013 года № 1830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нижеследующие регламенты государственных услуг в сфере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дубликатов документов об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детей в дошкольные организации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и зачисление в организации дополнительного образования для детей по предоставлению им дополнительного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обратно, детям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"Прием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обучение в форме экстерната в организациях основного среднего, общего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г. Уральска Батырханову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Б. Шакимов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
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родителей"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обеспечение сирот, детей, оставшихся без попечения родителей"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обеспечение сирот, детей, оставшихся без попечения родителей" (далее – государственная услуга), оказывается государственным учреждением "Отдел образования города Уральска"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располагается на интернет-ресурсе Комитета по охране прав детей Министерства образования и науки Республики Казахстан www.bala-kkk.kz, на стендах, расположенных в фойе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город Уральск, проспект Достық-Дружба, 145, телефон 8(7112)508647.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либо мотивированный отказ в предоставлении услуги.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уполномоченным органом с 9.00 часов до 18.30 часов, с перерывом на обед с 13.00 часов до 14.30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88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</w:tr>
      <w:tr>
        <w:trPr>
          <w:trHeight w:val="60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расписки о получении всех документов, в которой содержится дата получения государственной услуги</w:t>
            </w:r>
          </w:p>
        </w:tc>
      </w:tr>
      <w:tr>
        <w:trPr>
          <w:trHeight w:val="60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 соответствии с действующим законодательством Республики Казахстан</w:t>
            </w:r>
          </w:p>
        </w:tc>
      </w:tr>
      <w:tr>
        <w:trPr>
          <w:trHeight w:val="60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установлении опеки (попечительства) над несовершеннолетними детьми, оставшимися без попечения родителей, либо 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 (день приема и день выдачи документов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входит в срок оказания государственной услуги),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тридцать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обращения, –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обращения, – не более 20 минут.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попечения родителей"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дубликатов документов</w:t>
      </w:r>
      <w:r>
        <w:br/>
      </w:r>
      <w:r>
        <w:rPr>
          <w:rFonts w:ascii="Times New Roman"/>
          <w:b/>
          <w:i w:val="false"/>
          <w:color w:val="000000"/>
        </w:rPr>
        <w:t>
об образовании"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дубликатов документов об образовании"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дубликатов документов об образовании" (далее – государственная услуга) оказывается организациями основного среднего, общего среднего, технического и профессионального, высшего образования (далее -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1310 "Об утверждении видов и форм документов об образовании государственного образца и Правил их выдачи",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образовании",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веб-сайтах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лицам без гражданства, постоянно проживающим в Республике Казахстан, и лицам казахской национальности, не являющимся гражданами Республики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дубликат документа об образовании либо мотивированный ответ об отказе в предоставлении услуги.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- не более 10-ти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9.00 часов до 18.00 часов, с перерывом на обед с 13.00 часов до 14.00 часов, за исключением выходных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организациях образования. Для оказания государственной услуги создаются условия для ожидания и подготовки необходимых документов (зал ожидания, места для заполнения документов, оснащенные стендами с перечнем необходимых документов и образцами их заполнения). Здания оборудованы входом с пандусами, предназначенными для доступа людей с ограниченными физическими возможностями.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получатель государственной услуги необходимо предоставить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получении всех документов, в которой содержатся: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названий и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дата (время) и место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представителя организации образования,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3"/>
        <w:gridCol w:w="321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255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 получении всех документов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организации образования результата об оказании государственной услуги</w:t>
            </w:r>
          </w:p>
        </w:tc>
      </w:tr>
      <w:tr>
        <w:trPr>
          <w:trHeight w:val="255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организации образования на подписание дубликат документа об образовании,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документа об образовании,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получателем государственной услуги необходимых документов, определенных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-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момента обращения для получения государственной услуги - не более 10-ти календарных дней.</w:t>
            </w:r>
          </w:p>
        </w:tc>
      </w:tr>
    </w:tbl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независимо</w:t>
      </w:r>
      <w:r>
        <w:br/>
      </w:r>
      <w:r>
        <w:rPr>
          <w:rFonts w:ascii="Times New Roman"/>
          <w:b/>
          <w:i w:val="false"/>
          <w:color w:val="000000"/>
        </w:rPr>
        <w:t>
от ведомственной подчиненности</w:t>
      </w:r>
      <w:r>
        <w:br/>
      </w:r>
      <w:r>
        <w:rPr>
          <w:rFonts w:ascii="Times New Roman"/>
          <w:b/>
          <w:i w:val="false"/>
          <w:color w:val="000000"/>
        </w:rPr>
        <w:t>
для обучения по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программам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реализующих общеобразовательные учебные программы начального, основного среднего и общего среднего образования"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утвержденным постановлением Правительства Республики Казахстан от 30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гражданам Республики Казахстан в возрасте 7-18 лет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услуги, которую получит получатель государственной услуги, являются общий приказ организации образования о зачислении в организацию образования либо мотивированный ответ об отказе в предоставлении услуги.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 оказания государственной услуги с момента сдачи получателем государственной услуги необходимых документов составляет 1 рабочий день: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время ожидания до получения государственной услуги, оказываемой на месте в день обращения (при регистрации),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получения конечного результата оказываемой государственной услуги (приказ о зачислении в организацию образования) - не более 3 месяцев, так как приказ о зачислении является общим для всех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по приему документов и зачислению в организации для обучения по общеобразовательным программам начального, основного среднего, общего среднего образования является бесплатной для всех категорий граждан государственных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ежедневно, за исключением выходных и праздничных дней с 9.00 до 13.00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образования по месту проживания получателя государственной услуги и с учетом территории обслуживания (микроучастка) данной организации образования. Для приемлемости условий ожидания и подготовки необходимых документов помещения оборудованы креслами и стульями.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 для получения государственной услуги получателю государственной услуги выдается расписка о приеме необходимых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подчиненности для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689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255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организации образования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образования</w:t>
            </w:r>
          </w:p>
        </w:tc>
      </w:tr>
      <w:tr>
        <w:trPr>
          <w:trHeight w:val="1605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документов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приказ организации образования о зачислении в организацию образования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с момента сдачи получателем государственной услуги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составляет 1 рабочий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время ожидания до получения государственной услуги, оказываемой на месте в день обращения (при регистрации), - 30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время обслуживания получателя государственной услуги, оказываемой на месте в день обращения, – 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получения конечного результата оказываемой государственной услуги (приказ о зачислении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образования) - не более 3 месяцев, так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зачислении является общим для всех обучающихся.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независимо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ведомственной подчиненности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обучения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программам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организации</w:t>
      </w:r>
      <w:r>
        <w:br/>
      </w:r>
      <w:r>
        <w:rPr>
          <w:rFonts w:ascii="Times New Roman"/>
          <w:b/>
          <w:i w:val="false"/>
          <w:color w:val="000000"/>
        </w:rPr>
        <w:t>
индивидуального бесплатного</w:t>
      </w:r>
      <w:r>
        <w:br/>
      </w:r>
      <w:r>
        <w:rPr>
          <w:rFonts w:ascii="Times New Roman"/>
          <w:b/>
          <w:i w:val="false"/>
          <w:color w:val="000000"/>
        </w:rPr>
        <w:t>
обучения на дому детей, которые</w:t>
      </w:r>
      <w:r>
        <w:br/>
      </w:r>
      <w:r>
        <w:rPr>
          <w:rFonts w:ascii="Times New Roman"/>
          <w:b/>
          <w:i w:val="false"/>
          <w:color w:val="000000"/>
        </w:rPr>
        <w:t>
по состоянию здоровья в течение</w:t>
      </w:r>
      <w:r>
        <w:br/>
      </w:r>
      <w:r>
        <w:rPr>
          <w:rFonts w:ascii="Times New Roman"/>
          <w:b/>
          <w:i w:val="false"/>
          <w:color w:val="000000"/>
        </w:rPr>
        <w:t>
длительного времени не могут посещать</w:t>
      </w:r>
      <w:r>
        <w:br/>
      </w:r>
      <w:r>
        <w:rPr>
          <w:rFonts w:ascii="Times New Roman"/>
          <w:b/>
          <w:i w:val="false"/>
          <w:color w:val="000000"/>
        </w:rPr>
        <w:t>
организации начального,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 (далее – организация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регулируется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100 "Об утверждении Типовых правил деятельности специальных организаций образования",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ноября 2004 года № 974 "Об утверждении Правил о порядке организации учебных занятий для детей-инвалидов, проходящих курс лечения в стационарных лечебно-профилактических, реабилитационных и других организациях здравоохранения, оказания помощи родителям в обучении детей-инвалидов на дому учебно-воспитательными организациями"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утвержденным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услуга предоставляется физическим лицам, не имеющим возможности посещения организации образования, временно или постоянно, по состоянию здоровья (далее-получатель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приказ организации образования либо мотивированный ответ об отказе в предоставлении услуги.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17.00 часов, за исключением выходных и праздничных дней, с перерывом на обед с 13.00 до 14.30 часов.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зданиях организаций образования. Помещение внутри здания, где предоставляются услуги, по размерам, расположению и конфигурации соответствуют условиям для предоставления качественных услуг. Для приемлемости условий ожидания и подготовки необходимых документов, помещения оборудованы креслами и стульями.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длительного времени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могут посещать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начального, основного среднего,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среднего образования"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88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</w:tr>
      <w:tr>
        <w:trPr>
          <w:trHeight w:val="60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описи с отметкой о дне получения</w:t>
            </w:r>
          </w:p>
        </w:tc>
      </w:tr>
      <w:tr>
        <w:trPr>
          <w:trHeight w:val="60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организации образования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– 3 рабочих дня</w:t>
            </w:r>
          </w:p>
        </w:tc>
      </w:tr>
    </w:tbl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детей,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состоянию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длительного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времени не могут посещать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начального,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9624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детей в дошкольные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образования"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детей в дошкольные организации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детей в дошкольные организации образования" (далее – государственная услуга) оказывается дошкольными организациями всех типов и видов (далее – 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предоставления государственной услуги располагается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законным представителям детей дошкольного возраста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договор, заключаемый между ДО и законными представителями, либо мотивированный ответ об отказе в предоставлении государственной услуги.</w:t>
      </w:r>
    </w:p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при обращении в ДО предоставляется в течении двух рабочих дней, в соответствии с установленным графиком приема, утвержденного руководителем ДО.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ДО, непосредственно в кабинете руководителя.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порядок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Заполненный получателями государственной услуги (законными представителями) договор сдается руководителю ДО (один экземпляр хранится у руководителя ДО, другой остается у получателя государственной услуги (законных представителей).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осуществляется посредством личного посещения ДО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единицами,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детей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88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</w:t>
            </w:r>
          </w:p>
        </w:tc>
      </w:tr>
      <w:tr>
        <w:trPr>
          <w:trHeight w:val="5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Договор, заключаемый между ДО и законными представителями, либо мотивированный ответ об отказе в предоставлении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сдачи получателем государственной услуги документов в ДО,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получения необходимой консультации со стороны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не менее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получения государственной услуги, оказываемой на месте в день обращения получателя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на месте в день обращения, составляет не менее 30 минут.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детей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
в организации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
им дополнительного образования"</w:t>
      </w:r>
    </w:p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детей, государственными казенными коммунальными предприятиями, реализующими образовательные учебные программы дополнительного образования детей за счет государственного образовательного заказа, который определяет местный исполнительный орган (далее - организации дополнительного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утвержденным постановлением Правительства Республики Казахстан от 31 августа 2012 года № 1119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стендах, расположенных в организациях дополнительного образования детей, а также на официальных сайтах отделов образования и на сайте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в возрасте от 3 до 18 лет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услуги.</w:t>
      </w:r>
    </w:p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3 рабочих дня (15 дней для детских музыкальных, художественных школ, школ искусств и спортивных школ);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осуществляется ответственным лицом в соответствии с установленным графиком работы организации дополнительного образования детей, при личном обращении получателя государственной услуги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 в соответствии с установленным графиком работы с 9.00 часов до 18.00 часов, с перерывом на обед, за исключением выходных и праздничных дней.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организаций дополнительного образования детей, где предусмотрены условия для обслуживания потребителей, в том числе для лиц с ограниченными физическими возможностями.</w:t>
      </w:r>
    </w:p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документов для получения государственной услуги получателю государственной услуги выдается расписка о получении необходимых документов с указанием номера и даты приема заявления, фамилии, имени, отчества ответственного лица,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Способом доставки информации о результате оказанной государственной услуги является личное обращение получателя государственной услуги к ответственному лицу в соответствии с установленным графиком работы по истечении 3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88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6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</w:tr>
      <w:tr>
        <w:trPr>
          <w:trHeight w:val="6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зачислении в организацию дополнительного образования детей, изданный на основании договора, заключенного между законными представителями детей и организацией дополнительного образования детей либо мотивированный ответ об отказе в предоставлении государственной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3 рабочих дня (15 дней для детских музыкальных, художественных школ, школ искусств и спортивных школ);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минут.</w:t>
            </w:r>
          </w:p>
        </w:tc>
      </w:tr>
    </w:tbl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детей по предоставлению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образования"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387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к общеобразовательным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
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аппаратами акимов поселковых округов города Уральска Западно–Казахстанской области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государственной услуги располагается на стендах уполномоченного органа, а также на сайтах Министерства образования и науки Республики Казахстан по адресу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 (далее – справка),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получатель государственной услуги).</w:t>
      </w:r>
    </w:p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учебного года, в рабочие дни в соответствии с установленным графиком работы уполномоченного органа с 9.00 часов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уполномоченных органов указаны,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уполномоченных органов,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предоставляет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в получении всех необходимых документов, с указанием номера и даты приема заявления, фамилии, имени, отчества сотрудника уполномоченного органа,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пунктах"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191"/>
        <w:gridCol w:w="4486"/>
        <w:gridCol w:w="2618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Зачаганского поселкового округа города Уральска"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090009, Западно-Казахстанская область, город Уральск, поселок Зачаганск, улица Жангир хана, 17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87112-501880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87112-501677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Деркулького поселкового округа города Уральска"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090010, Западно-Казахстанская область, город Уральск, поселок Деркул, улица О. Даля, 34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87112-218061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87112-217561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Желаевского поселкового округа города Уральска"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090005, Западно-Казахстанская область, город Уральск, поселок Желаево, улица Агрегатная, 16/1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87112-274585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87112-274584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Круглоозерновского поселкового округа города Уральска"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090012, Западно-Казахстанская область, поселок Серебряково, улица Учительская, 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87112-521177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87112-521158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пунктах"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1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заявлении, проверка документов, регистрация и выдача расписки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передача сотруднику уполномоченного 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75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руководителю уполномоченного органа на подписание справки, либо 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мотивированный ответ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1)обращения для получения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минут.</w:t>
            </w: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детям, проживающим в отдаленных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сельских пунктах"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736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обучающихся и воспитанников</w:t>
      </w:r>
      <w:r>
        <w:br/>
      </w:r>
      <w:r>
        <w:rPr>
          <w:rFonts w:ascii="Times New Roman"/>
          <w:b/>
          <w:i w:val="false"/>
          <w:color w:val="000000"/>
        </w:rPr>
        <w:t>
в общеобразовательных школах"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бесплатного питания отдельным категориям обучающихся и воспитанников в общеобразовательных школах" (далее - государственная услуга) предоставляется государственным учреждением "Аппарат акима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зданиях общеобразовательных школ, находящихся в ведении местных исполнительных органов города (далее – общеобразовательные школы),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школах", утвержденных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обучающимся и воспитанникам государственных учреждений образования (далее –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либо мотивированный ответ об отказе в предоставлении услуги.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года, в рабочие дни в соответствии с установленным графиком работы, с перерывом на обед, за исключением выходных и праздничных дней. Предварительная запись и ускоренное оформление услуги не предусмотрены.</w:t>
      </w:r>
    </w:p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школах"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7673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общеобразовательной школы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общеобразовательной школы</w:t>
            </w:r>
          </w:p>
        </w:tc>
      </w:tr>
      <w:tr>
        <w:trPr>
          <w:trHeight w:val="1665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бесплатного питания в общеобразовательной школе на бумажном носителе,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 (в течение 5 дней с поступления заявления) составляют 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минут.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школах"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отдыха детям из малообеспеченных семей</w:t>
      </w:r>
      <w:r>
        <w:br/>
      </w:r>
      <w:r>
        <w:rPr>
          <w:rFonts w:ascii="Times New Roman"/>
          <w:b/>
          <w:i w:val="false"/>
          <w:color w:val="000000"/>
        </w:rPr>
        <w:t>
в загородных и пришкольных лагерях"</w:t>
      </w:r>
    </w:p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для предоставления отдыха детям из малообеспеченных семей в загородных и пришкольных лагерях" (далее – государственная услуга), оказывается государственным учреждением "Отдел образования города Уральска" (далее – уполномоченный орган) и организациями образования республики (далее – организации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5.Полная информация о порядке оказания государственной услуги располагается на стендах, расположенных в организациях образования, а также на сайте Министерства образования и науки Республики Казахстан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090900, Западно-Казахстанская область, город Уральск, проспект Достық-Дружба, 145, телефон 8(711 2) 508647.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либо мотивированный ответ об отказе в предоставлении услуги.</w:t>
      </w:r>
    </w:p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структурно-функциональной единицы</w:t>
      </w:r>
      <w:r>
        <w:br/>
      </w:r>
      <w:r>
        <w:rPr>
          <w:rFonts w:ascii="Times New Roman"/>
          <w:b/>
          <w:i w:val="false"/>
          <w:color w:val="000000"/>
        </w:rPr>
        <w:t>
(далее - СФЕ)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7453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60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уполномоченного органа и организации образования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и организации образования</w:t>
            </w:r>
          </w:p>
        </w:tc>
      </w:tr>
      <w:tr>
        <w:trPr>
          <w:trHeight w:val="1695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документов, выдача расписки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лагеря, либо мотивированный 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обращения для получения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составляют десять календарных дней со дня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 государственной услуги (при регистрации), - не более 30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 минут.</w:t>
            </w: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отдыха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 № 261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разрешений на обучение в форме</w:t>
      </w:r>
      <w:r>
        <w:br/>
      </w:r>
      <w:r>
        <w:rPr>
          <w:rFonts w:ascii="Times New Roman"/>
          <w:b/>
          <w:i w:val="false"/>
          <w:color w:val="000000"/>
        </w:rPr>
        <w:t>
экстерната в организациях основного</w:t>
      </w:r>
      <w:r>
        <w:br/>
      </w:r>
      <w:r>
        <w:rPr>
          <w:rFonts w:ascii="Times New Roman"/>
          <w:b/>
          <w:i w:val="false"/>
          <w:color w:val="000000"/>
        </w:rPr>
        <w:t>
среднего, общего среднего образования"</w:t>
      </w:r>
    </w:p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разрешений на обучение в форме экстерната в организациях основного среднего, общего среднего образования"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разрешений на обучение в форме экстерната в организациях основного среднего, общего среднего образования" (далее – государственная услуга) оказывается организациями среднего образования Республики Казахстан, реализующими общеобразовательные учебные программы основного среднего, общего среднего образования, независимо от формы собственности и ведомственной подчиненности (далее – организация образования) и государственным учреждением "Отдел образования города Уральска"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Типовыми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125, а также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обучение в форме экстерната в организациях основного среднего, общего среднего образования",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официальном сайте Министерства образования и науки Республики Казахстан по адресу: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Формой завершения государственной услуги являются разрешение на обучение в форме экстерната либо мотивированный ответ об отказе в предоставлении услуги.</w:t>
      </w:r>
    </w:p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составляют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ежедневно с 9.00 до 18.00 часов, за исключением выходных и праздничных дней, с перерывом на обед с 13.00 до 14.00 часов организацией образования. Предварительная запись и ускоренное оформление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осуществляется в здании организаций образования, которые определяются по указанию уполномоченного органа, куда получатель государственной услуги обратился для получения разрешения на обучение в форме экстерната.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внутри здания, где предоставляется услуга, по размерам, расположению и конфигурации должно соответствовать условиям для предоставления качественных услуг. Для приемлемости условий ожидания и подготовки необходимых документов помещения оборудованы креслами и стульями.</w:t>
      </w:r>
    </w:p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получателю государственной услуги необходимо представить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допуске экстерна к итоговой аттестации принимается педагогическим советом организации образования. Приказ о допуске лиц к аттестации в форме экстерната издается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получателей государственной услуги сдаются в канцелярию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опись с отметкой о дне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посредством личного посещения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взаимодействия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За нарушение порядка оказания государственной услуги должностные лица несут ответственность, предусмотренную законодательством Республики Казахстан.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структурно-функциональной единицы (далее -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89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образования</w:t>
            </w:r>
          </w:p>
        </w:tc>
      </w:tr>
      <w:tr>
        <w:trPr>
          <w:trHeight w:val="60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соответствующих документов. Выдача описи с отметкой о дне получения</w:t>
            </w:r>
          </w:p>
        </w:tc>
      </w:tr>
      <w:tr>
        <w:trPr>
          <w:trHeight w:val="60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порядка оказания государственной услуги в соответствии с действующим законодательством Республики Казахстан</w:t>
            </w:r>
          </w:p>
        </w:tc>
      </w:tr>
      <w:tr>
        <w:trPr>
          <w:trHeight w:val="60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на обучение в форме экстерната либо мотивированный ответ об отказе в предоставлении услуги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с момента сдачи получателем государственной услуги необходимых документов, определенных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составляют пятнадцать рабочих дней</w:t>
            </w:r>
          </w:p>
        </w:tc>
      </w:tr>
    </w:tbl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экстерната в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основного среднего,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