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20fdf" w14:textId="9920f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земельных отношений, геодезии и картографии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Уральска Западно-Казахстанской области от 21 февраля 2013 года № 322. Зарегистрировано Департаментом юстиции Западно-Казахстанской области 5 апреля 2013 года № 3235. Утратило силу - постановлением акимата города Уральска Западно-Казахстанской области от 24 мая 2013 года № 1530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города Уральска Западно-Казахстанской области от 24.05.2013 года № 1530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Земельным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27 ноября 2000 года </w:t>
      </w:r>
      <w:r>
        <w:rPr>
          <w:rFonts w:ascii="Times New Roman"/>
          <w:b w:val="false"/>
          <w:i w:val="false"/>
          <w:color w:val="000000"/>
          <w:sz w:val="28"/>
        </w:rPr>
        <w:t>"Об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2012 года "Об утверждении стандартов государственных услуг, оказываемых Агентством Республики Казахстан по управлению земельными ресурсами и местными исполнительными органами в сфере земельных отношений, геодезии и картографии, и внесении изменений в постановление Правительства Республики Казахстан от 20 июля 2010 года № 745 "Об утверждении реестра государственных услуг, оказываемых физическим и юридическим лицам" акимат города Уральска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нижеследующие регламенты государственных услуг в сфере земельных отношений, геодезии и картографии: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"Утверждение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кадастровой (оценочной) стоимости конкретных земельных участков, продаваемых в частную собственность государством";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"Выдача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разрешения на использование земельного участка для изыскательских работ";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"Утверждение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землеустроительных проектов по формированию земельных участков";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"Выдача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на изменение целевого назначения земельного участка".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города Уральска" принять необходимые меры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Уральска Елубаева К.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 Б. Шакимов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февраля 2013 года № 322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"Утверждение кадастровой (оценочной)</w:t>
      </w:r>
      <w:r>
        <w:br/>
      </w:r>
      <w:r>
        <w:rPr>
          <w:rFonts w:ascii="Times New Roman"/>
          <w:b/>
          <w:i w:val="false"/>
          <w:color w:val="000000"/>
        </w:rPr>
        <w:t>
стоимости конкретных земельных</w:t>
      </w:r>
      <w:r>
        <w:br/>
      </w:r>
      <w:r>
        <w:rPr>
          <w:rFonts w:ascii="Times New Roman"/>
          <w:b/>
          <w:i w:val="false"/>
          <w:color w:val="000000"/>
        </w:rPr>
        <w:t>
участков, продаваемых в частную</w:t>
      </w:r>
      <w:r>
        <w:br/>
      </w:r>
      <w:r>
        <w:rPr>
          <w:rFonts w:ascii="Times New Roman"/>
          <w:b/>
          <w:i w:val="false"/>
          <w:color w:val="000000"/>
        </w:rPr>
        <w:t>
собственность государством"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"Утверждение кадастровой (оценочной) стоимости конкретных земельных участков, продаваемых в частную собственность государством" (далее – государственная услуга) оказывается государственным учреждением "Отдел земельных отношений города Уральска"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 Земельного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2012 года № 1392 "Об утверждении стандартов государственных услуг, оказываемых Агентством Республики Казахстан по управлению земельными ресурсами и местными исполнительными органами в сфере земельных отношений, геодезии и картографии, и внесении изменений в постановление Правительства Республики Казахстан от 20 июля 2010 года № 745 "Об утверждении реестра государственных услуг, оказываемых физическим и юридическим лицам"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Информация о государственной услуге располагается на интернет-ресурсе Агентства Республики Казахстан по управлению земельными ресурсами www.auzr.kz, на стендах уполномоченного органа и опубликовывается в средствах массовой информации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090000, Западно-Казахстанская область, город Уральск, проспект Достык-Дружба, 182/1, телефон: 8(7112)514735, электронный адрес: ZEMELNI.OTDEL@mail.ru.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утвержденный акт кадастровой (оценочной) стоимости земельного участка на бумажном носителе или мотивированный ответ об отказе в предоставлении государственной услуги с указанием причины отказа,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и юридическим лицам (далее – получатель государственной услуги).</w:t>
      </w:r>
    </w:p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органа, ежедневно с понедельника по пятницу включительно с 9.00 часов до 18.00 часов, с обеденным перерывом с 13.00 часов до 14.00 часов, кроме выходных (суббота, воскресенье) и праздничных дней.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здании уполномоченного органа. В зале располагаются справочное бюро, кресла ожидания, информационные стенды с образцами заполненных бланков, стойки с бланками заявлений, предусмотрены условия для людей с ограниченными физическими возможностями (пандусы, лифты).</w:t>
      </w:r>
    </w:p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получатель государственной услуг представляет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Уполномоченным органом получателю государственной услуги выдается расписка о приеме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 должности лица,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Утвержденный акт кадастровой (оценочной) стоимости земельного участка выдается при личном посещении получателю государственной услуги, либо по доверенности уполномоченному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предоставлении государственной услуги отказывается в случае не предоставления получателем государственной услуги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"Утверждение кадастровой (оценочной)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стоимости конкретных земельных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участков, продаваемых в частную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собственность государством"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3"/>
        <w:gridCol w:w="333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1080" w:hRule="atLeast"/>
        </w:trPr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Ответственный специалист уполномоченного органа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915" w:hRule="atLeast"/>
        </w:trPr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в журнале и выдача расписки о приеме документов</w:t>
            </w:r>
          </w:p>
        </w:tc>
        <w:tc>
          <w:tcPr>
            <w:tcW w:w="3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и передача ответственному специалисту уполномоченного органа результата об оказании государственной услуги</w:t>
            </w:r>
          </w:p>
        </w:tc>
      </w:tr>
      <w:tr>
        <w:trPr>
          <w:trHeight w:val="1395" w:hRule="atLeast"/>
        </w:trPr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направление акта кадастровой (оценочной) стоимости земельного участка или мотивированный ответ об отказе в предоставлении государственной услуги с указанием причины отказа на подпись руководителю уполномоченного органа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15" w:hRule="atLeast"/>
        </w:trPr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получателю государственной услуги акта кадастровой (оценочной) стоимости земельного участка или мотивированного ответа об отказе в предоставлении государственной услуги с указанием причины отказа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оказания государственной услуги: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сдачи получателем государственной услуги документов, указанных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– 3 рабочих дня</w:t>
            </w: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"Утверждение кадастровой (оценочной)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стоимости конкретных земельных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участков, продаваемых в частную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собственность государством"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51600" cy="613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51600" cy="613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февраля 2013 года № 322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разрешения на использование</w:t>
      </w:r>
      <w:r>
        <w:br/>
      </w:r>
      <w:r>
        <w:rPr>
          <w:rFonts w:ascii="Times New Roman"/>
          <w:b/>
          <w:i w:val="false"/>
          <w:color w:val="000000"/>
        </w:rPr>
        <w:t>
земельного участка для изыскательских работ"</w:t>
      </w:r>
    </w:p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"Выдача разрешения на использование земельного участка для изыскательских работ"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разрешения на использование земельного участка для изыскательских работ" (далее – государственная услуга) оказывается государственным учреждением "Аппарат акима города Уральска"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осуществляется на основании Земельного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2012 года № 1392 "Об утверждении стандартов государственных услуг, оказываемых Агентством Республики Казахстан по управлению земельными ресурсами и местными исполнительными органами в сфере земельных отношений, геодезии и картографии, и внесении изменений в постановление Правительства Республики Казахстан от 20 июля 2010 года № 745 "Об утверждении реестра государственных услуг, оказываемых физическим и юридическим лицам"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Информация о государственной услуге располагается на интернет-ресурсе Агентства Республики Казахстан по управлению земельными ресурсами www.auzr.kz, на стендах уполномоченного органа и опубликовывается в средствах массовой информации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090000, Западно-Казахстанская область, город Уральск, проспект Достык-Дружба, 182/1, телефон: 8(7112)510465, 512643, электронный адрес: uralsk@westkazkz.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выдача разрешения на использование земельного участка для изыскательских работ (далее – разрешение) на бумажном носителе или мотивированный ответ об отказе в предоставлении государственной услуги с указанием причины отказа,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и юридическим лицам (далее – получатель государственной услуги).</w:t>
      </w:r>
    </w:p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10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органа, ежедневно с понедельника по пятницу включительно с 9.00 часов до 18.00 часов, с обеденным перерывом с 13.00 часов до 14.00 часов, кроме выходных (суббота, воскресенье) и праздничных дней.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здании уполномоченного органа. В зале располагаются справочное бюро, кресла ожидания, информационные стенды с образцами заполненных бланков, стойки с бланками заявлений, предусмотрены условия для людей с ограниченными физическими возможностями (пандусы, лифты).</w:t>
      </w:r>
    </w:p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12. Для получения государственной услуги получатель государственной услуг представляет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Уполномоченным органом получателю государственной услуги выдается расписка о приеме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 должности лица,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Утвержденный землеустроительный проект выдается при личном посещении получателю государственной услуги, либо по доверенности уполномоченному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предоставлении государственной услуги отказывается в случае не предоставления получателем государственной услуги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разрешения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использование земельного участка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изыскательских работ"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3"/>
        <w:gridCol w:w="333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1080" w:hRule="atLeast"/>
        </w:trPr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Ответственный специалист уполномоченного органа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915" w:hRule="atLeast"/>
        </w:trPr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в журнале и выдача расписки о приеме документов</w:t>
            </w:r>
          </w:p>
        </w:tc>
        <w:tc>
          <w:tcPr>
            <w:tcW w:w="3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и передача ответственному специалисту уполномоченного органа результата об оказании государственной услуги</w:t>
            </w:r>
          </w:p>
        </w:tc>
      </w:tr>
      <w:tr>
        <w:trPr>
          <w:trHeight w:val="1395" w:hRule="atLeast"/>
        </w:trPr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направление разрешения либо мотивированного ответа об отказе в предоставлении государственной услуги с указанием причины отказа на подпись руководителю уполномоченного органа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15" w:hRule="atLeast"/>
        </w:trPr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получателю государственной услуги разрешения или мотивированного ответа об отказе в предоставлении государственной услуги с указанием причины отказа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оказания государственной услуги: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сдачи получателем государственной услуги документов, указанных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– 10 рабочих дней</w:t>
            </w:r>
          </w:p>
        </w:tc>
      </w:tr>
    </w:tbl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разрешения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использование земельного участка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изыскательских работ"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770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февраля 2013 года № 322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"Утверждение землеустроительных проектов</w:t>
      </w:r>
      <w:r>
        <w:br/>
      </w:r>
      <w:r>
        <w:rPr>
          <w:rFonts w:ascii="Times New Roman"/>
          <w:b/>
          <w:i w:val="false"/>
          <w:color w:val="000000"/>
        </w:rPr>
        <w:t>
по формированию земельных участков"</w:t>
      </w:r>
    </w:p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"Утверждение землеустроительных проектов по формированию земельных участков"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"Утверждение землеустроительных проектов по формированию земельных участков" (далее – государственная услуга) оказывается государственным учреждением "Отдел земельных отношений города Уральска"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осуществляется на основании Земельного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2012 года № 1392 "Об утверждении стандартов государственных услуг, оказываемых Агентством Республики Казахстан по управлению земельными ресурсами и местными исполнительными органами в сфере земельных отношений, геодезии и картографии, и внесении изменений в постановление Правительства Республики Казахстан от 20 июля 2010 года № 745 "Об утверждении реестра государственных услуг, оказываемых физическим и юридическим лицам"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Информация о государственной услуге располагается на интернет-ресурсе Агентства Республики Казахстан по управлению земельными ресурсами www.auzr.kz, на стендах уполномоченного органа и опубликовывается в средствах массовой информации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090000, Западно-Казахстанская область, город Уральск, проспект Достык-Дружба, 182/1, телефон: 8(7112)514735, электронный адрес: ZEMELNI.OTDEL@mail.ru.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утвержденный акт кадастровой (оценочной) стоимости земельного участка на бумажном носителе или мотивированный ответ об отказе в предоставлении государственной услуги с указанием причины отказа,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и юридическим лицам (далее – получатель государственной услуги).</w:t>
      </w:r>
    </w:p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7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органа, ежедневно с понедельника по пятницу включительно с 9.00 часов до 18.00 часов, с обеденным перерывом с 13.00 часов до 14.00 часов, кроме выходных (суббота, воскресенье) и праздничных дней.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здании уполномоченного органа. В зале располагаются справочное бюро, кресла ожидания, информационные стенды с образцами заполненных бланков, стойки с бланками заявлений, предусмотрены условия для людей с ограниченными физическими возможностями (пандусы, лифты).</w:t>
      </w:r>
    </w:p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получатель государственной услуг представляет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Уполномоченным органом получателю государственной услуги выдается расписка о приеме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 должности лица,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Утвержденный землеустроительный проект выдается при личном посещении получателю государственной услуги, либо по доверенности уполномоченному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предоставлении государственной услуги отказывается в случае не предоставления получателем государственной услуги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"Утверждение землеустроительных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проектов по формированию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земельных участков"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3"/>
        <w:gridCol w:w="333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1080" w:hRule="atLeast"/>
        </w:trPr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Ответственный специалист уполномоченного органа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915" w:hRule="atLeast"/>
        </w:trPr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в журнале и выдача расписки о приеме документов</w:t>
            </w:r>
          </w:p>
        </w:tc>
        <w:tc>
          <w:tcPr>
            <w:tcW w:w="3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и передача ответственному специалисту уполномоченного органа результата об оказании государственной услуги</w:t>
            </w:r>
          </w:p>
        </w:tc>
      </w:tr>
      <w:tr>
        <w:trPr>
          <w:trHeight w:val="1395" w:hRule="atLeast"/>
        </w:trPr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направление землеустроительного проекта или мотивированного ответа об отказе в предоставлении государственной услуги с указанием причины отказа на подпись руководителю уполномоченного органа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15" w:hRule="atLeast"/>
        </w:trPr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получателю государственной услуги землеустроительного проекта или мотивированного ответа об отказе в предоставлении государственной услуги с указанием причины отказа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оказания государственной услуги: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сдачи получателем государственной услуги документов, указанных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– 7 рабочих дней</w:t>
            </w:r>
          </w:p>
        </w:tc>
      </w:tr>
    </w:tbl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"Утверждение землеустроительных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проектов по формированию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земельных участков"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91300" cy="688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91300" cy="688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февраля 2013 года № 322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решения на изменение целевого</w:t>
      </w:r>
      <w:r>
        <w:br/>
      </w:r>
      <w:r>
        <w:rPr>
          <w:rFonts w:ascii="Times New Roman"/>
          <w:b/>
          <w:i w:val="false"/>
          <w:color w:val="000000"/>
        </w:rPr>
        <w:t>
назначения земельного участка"</w:t>
      </w:r>
    </w:p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"Выдача решения на изменение целевого назначения земельного участка"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2. Государственная услуга "Выдача решения на изменение целевого назначения земельного участка" (далее – государственная услуга) оказывается государственным учреждением "Аппарат акима города Уральска"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осуществляется на основании Земельного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и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2012 года № 1392 "Об утверждении стандартов государственных услуг, оказываемых Агентством Республики Казахстан по управлению земельными ресурсами и местными исполнительными органами в сфере земельных отношений, геодезии и картографии, и внесении изменений в постановление Правительства Республики Казахстан от 20 июля 2010 года № 745 "Об утверждении реестра государственных услуг, оказываемых физическим и юридическим лицам"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Информация о государственной услуге располагается на интернет-ресурсе Агентства Республики Казахстан по управлению земельными ресурсами www.auzr.kz, на стендах уполномоченного органа и опубликовывается в средствах массовой информации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090000, Западно-Казахстанская область, город Уральск, проспект Достык-Дружба, 182/1, телефон: 8(7112)510465, 512643, электронный адрес: uralsk@westkazkz.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выдача решения на изменение целевого назначения земельного участка (далее – решение) на бумажном носителе или мотивированный ответ об отказе в предоставлении государственной услуги с указанием причины отказа,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и юридическим лицам (далее – получатель государственной услуги).</w:t>
      </w:r>
    </w:p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37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органа, ежедневно с понедельника по пятницу включительно с 9.00 часов до 18.00 часов, с обеденным перерывом с 13.00 часов до 14.00 часов, кроме выходных (суббота, воскресенье) и праздничных дней.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здании уполномоченного органа. В зале располагаются справочное бюро, кресла ожидания, информационные стенды с образцами заполненных бланков, стойки с бланками заявлений, предусмотрены условия для людей с ограниченными физическими возможностями (пандусы, лифты).</w:t>
      </w:r>
    </w:p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12. Для получения государственной услуги получатель государственной услуг представляет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Уполномоченным органом получателю государственной услуги выдается расписка о приеме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 должности лица,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Утвержденный землеустроительный проект выдается при личном посещении получателю государственной услуги, либо по доверенности уполномоченному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предоставлении государственной услуги отказывается в случае не предоставления получателем государственной услуги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решения на изменение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целевого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земельного участка"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3"/>
        <w:gridCol w:w="333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1080" w:hRule="atLeast"/>
        </w:trPr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Ответственный специалист уполномоченного органа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915" w:hRule="atLeast"/>
        </w:trPr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в журнале и выдача расписки о приеме документов</w:t>
            </w:r>
          </w:p>
        </w:tc>
        <w:tc>
          <w:tcPr>
            <w:tcW w:w="3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и передача ответственному специалисту уполномоченного органа результата об оказании государственной услуги</w:t>
            </w:r>
          </w:p>
        </w:tc>
      </w:tr>
      <w:tr>
        <w:trPr>
          <w:trHeight w:val="1395" w:hRule="atLeast"/>
        </w:trPr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направление решения либо мотивированного ответа об отказе в предоставлении государственной услуги с указанием причины отказа на подпись руководителю уполномоченного органа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15" w:hRule="atLeast"/>
        </w:trPr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получателю государственной услуги решения или мотивированного ответа об отказе в предоставлении государственной услуги с указанием причины отказа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оказания государственной услуги: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сдачи получателем государственной услуги документов, указанных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– 37 календарных дней</w:t>
            </w:r>
          </w:p>
        </w:tc>
      </w:tr>
    </w:tbl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решения на изменение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целевого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земельного участка"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15100" cy="595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15100" cy="595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