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c7ec3" w14:textId="59c7e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14 декабря 2012 года № 9-10 "О городском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25 января 2013 года № 10-5. Зарегистрировано Департаментом юстиции Западно-Казахстанской области 30 января 2013 года № 3169. Утратило силу решением Уральского городского маслихата Западно-Казахстанской области от 27 февраля 2014 года № 20-6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Уральского городского маслихата Западно-Казахстанской области от 27.02.2014 № 20-6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 городском бюджете на 2013-2015 годы" от 14 декабря 2012 года № 9-10 (зарегистрированное в Реестре государственной регистрации нормативных правовых актов за № 3124, опубликованное 4 января 2013 года, 10 января 2013 года, 17 января 2013 года, в газете "Жайық үні-Жизнь города" № 1, № 2, № 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"211 999" заменить цифрой "78 291";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"184 122" заменить цифрой "139 055";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семнадцатым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капитальные расходы подведомственных государственных учреждений и организаций – 45 067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С. Потиченко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 А. Шыныбеков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января 2013 года № 10-5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9-10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443"/>
        <w:gridCol w:w="353"/>
        <w:gridCol w:w="308"/>
        <w:gridCol w:w="8126"/>
        <w:gridCol w:w="2342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6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15 953 341</w:t>
            </w:r>
          </w:p>
        </w:tc>
      </w:tr>
      <w:tr>
        <w:trPr>
          <w:trHeight w:val="31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10 491 814</w:t>
            </w:r>
          </w:p>
        </w:tc>
      </w:tr>
      <w:tr>
        <w:trPr>
          <w:trHeight w:val="31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3 948 941</w:t>
            </w:r>
          </w:p>
        </w:tc>
      </w:tr>
      <w:tr>
        <w:trPr>
          <w:trHeight w:val="30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3 948 941</w:t>
            </w:r>
          </w:p>
        </w:tc>
      </w:tr>
      <w:tr>
        <w:trPr>
          <w:trHeight w:val="31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4 148 623</w:t>
            </w:r>
          </w:p>
        </w:tc>
      </w:tr>
      <w:tr>
        <w:trPr>
          <w:trHeight w:val="31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4 148 623</w:t>
            </w:r>
          </w:p>
        </w:tc>
      </w:tr>
      <w:tr>
        <w:trPr>
          <w:trHeight w:val="31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1 521 048</w:t>
            </w:r>
          </w:p>
        </w:tc>
      </w:tr>
      <w:tr>
        <w:trPr>
          <w:trHeight w:val="31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811 246</w:t>
            </w:r>
          </w:p>
        </w:tc>
      </w:tr>
      <w:tr>
        <w:trPr>
          <w:trHeight w:val="30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116 955</w:t>
            </w:r>
          </w:p>
        </w:tc>
      </w:tr>
      <w:tr>
        <w:trPr>
          <w:trHeight w:val="30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592 399</w:t>
            </w:r>
          </w:p>
        </w:tc>
      </w:tr>
      <w:tr>
        <w:trPr>
          <w:trHeight w:val="31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31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457 652</w:t>
            </w:r>
          </w:p>
        </w:tc>
      </w:tr>
      <w:tr>
        <w:trPr>
          <w:trHeight w:val="30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191 197</w:t>
            </w:r>
          </w:p>
        </w:tc>
      </w:tr>
      <w:tr>
        <w:trPr>
          <w:trHeight w:val="30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60 295</w:t>
            </w:r>
          </w:p>
        </w:tc>
      </w:tr>
      <w:tr>
        <w:trPr>
          <w:trHeight w:val="31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177 985</w:t>
            </w:r>
          </w:p>
        </w:tc>
      </w:tr>
      <w:tr>
        <w:trPr>
          <w:trHeight w:val="3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28 175</w:t>
            </w:r>
          </w:p>
        </w:tc>
      </w:tr>
      <w:tr>
        <w:trPr>
          <w:trHeight w:val="31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0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94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415 431</w:t>
            </w:r>
          </w:p>
        </w:tc>
      </w:tr>
      <w:tr>
        <w:trPr>
          <w:trHeight w:val="3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415 431</w:t>
            </w:r>
          </w:p>
        </w:tc>
      </w:tr>
      <w:tr>
        <w:trPr>
          <w:trHeight w:val="3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65 484</w:t>
            </w:r>
          </w:p>
        </w:tc>
      </w:tr>
      <w:tr>
        <w:trPr>
          <w:trHeight w:val="31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34 215</w:t>
            </w:r>
          </w:p>
        </w:tc>
      </w:tr>
      <w:tr>
        <w:trPr>
          <w:trHeight w:val="31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6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33 970</w:t>
            </w:r>
          </w:p>
        </w:tc>
      </w:tr>
      <w:tr>
        <w:trPr>
          <w:trHeight w:val="31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70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103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6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предприятий нефтяного сектора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31 059</w:t>
            </w:r>
          </w:p>
        </w:tc>
      </w:tr>
      <w:tr>
        <w:trPr>
          <w:trHeight w:val="42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31 059</w:t>
            </w:r>
          </w:p>
        </w:tc>
      </w:tr>
      <w:tr>
        <w:trPr>
          <w:trHeight w:val="49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278 296</w:t>
            </w:r>
          </w:p>
        </w:tc>
      </w:tr>
      <w:tr>
        <w:trPr>
          <w:trHeight w:val="66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64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1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252 296</w:t>
            </w:r>
          </w:p>
        </w:tc>
      </w:tr>
      <w:tr>
        <w:trPr>
          <w:trHeight w:val="31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235 296</w:t>
            </w:r>
          </w:p>
        </w:tc>
      </w:tr>
      <w:tr>
        <w:trPr>
          <w:trHeight w:val="34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39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5 117 747</w:t>
            </w:r>
          </w:p>
        </w:tc>
      </w:tr>
      <w:tr>
        <w:trPr>
          <w:trHeight w:val="30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5 117 747</w:t>
            </w:r>
          </w:p>
        </w:tc>
      </w:tr>
      <w:tr>
        <w:trPr>
          <w:trHeight w:val="37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5 117 747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"/>
        <w:gridCol w:w="446"/>
        <w:gridCol w:w="770"/>
        <w:gridCol w:w="770"/>
        <w:gridCol w:w="7230"/>
        <w:gridCol w:w="2240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6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IІ. Затраты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17 206 274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210 572</w:t>
            </w:r>
          </w:p>
        </w:tc>
      </w:tr>
      <w:tr>
        <w:trPr>
          <w:trHeight w:val="30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141 072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14 959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14 959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76 138</w:t>
            </w:r>
          </w:p>
        </w:tc>
      </w:tr>
      <w:tr>
        <w:trPr>
          <w:trHeight w:val="30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76 138</w:t>
            </w:r>
          </w:p>
        </w:tc>
      </w:tr>
      <w:tr>
        <w:trPr>
          <w:trHeight w:val="30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49 975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49 975</w:t>
            </w:r>
          </w:p>
        </w:tc>
      </w:tr>
      <w:tr>
        <w:trPr>
          <w:trHeight w:val="30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43 569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43 569</w:t>
            </w:r>
          </w:p>
        </w:tc>
      </w:tr>
      <w:tr>
        <w:trPr>
          <w:trHeight w:val="3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7 865</w:t>
            </w:r>
          </w:p>
        </w:tc>
      </w:tr>
      <w:tr>
        <w:trPr>
          <w:trHeight w:val="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1 487</w:t>
            </w:r>
          </w:p>
        </w:tc>
      </w:tr>
      <w:tr>
        <w:trPr>
          <w:trHeight w:val="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6 227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25 931</w:t>
            </w:r>
          </w:p>
        </w:tc>
      </w:tr>
      <w:tr>
        <w:trPr>
          <w:trHeight w:val="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25 931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25 931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41 892</w:t>
            </w:r>
          </w:p>
        </w:tc>
      </w:tr>
      <w:tr>
        <w:trPr>
          <w:trHeight w:val="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23 087</w:t>
            </w:r>
          </w:p>
        </w:tc>
      </w:tr>
      <w:tr>
        <w:trPr>
          <w:trHeight w:val="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23 087</w:t>
            </w:r>
          </w:p>
        </w:tc>
      </w:tr>
      <w:tr>
        <w:trPr>
          <w:trHeight w:val="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23 087</w:t>
            </w:r>
          </w:p>
        </w:tc>
      </w:tr>
      <w:tr>
        <w:trPr>
          <w:trHeight w:val="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18 805</w:t>
            </w:r>
          </w:p>
        </w:tc>
      </w:tr>
      <w:tr>
        <w:trPr>
          <w:trHeight w:val="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18 805</w:t>
            </w:r>
          </w:p>
        </w:tc>
      </w:tr>
      <w:tr>
        <w:trPr>
          <w:trHeight w:val="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17 905</w:t>
            </w:r>
          </w:p>
        </w:tc>
      </w:tr>
      <w:tr>
        <w:trPr>
          <w:trHeight w:val="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127 469</w:t>
            </w:r>
          </w:p>
        </w:tc>
      </w:tr>
      <w:tr>
        <w:trPr>
          <w:trHeight w:val="6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127 469</w:t>
            </w:r>
          </w:p>
        </w:tc>
      </w:tr>
      <w:tr>
        <w:trPr>
          <w:trHeight w:val="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127 469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127 469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7 797 511</w:t>
            </w:r>
          </w:p>
        </w:tc>
      </w:tr>
      <w:tr>
        <w:trPr>
          <w:trHeight w:val="34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1 875 436</w:t>
            </w:r>
          </w:p>
        </w:tc>
      </w:tr>
      <w:tr>
        <w:trPr>
          <w:trHeight w:val="39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1 875 436</w:t>
            </w:r>
          </w:p>
        </w:tc>
      </w:tr>
      <w:tr>
        <w:trPr>
          <w:trHeight w:val="30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1 525 069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350 367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5 710 662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5 710 662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5 292 081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418 581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211 413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211 413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29 569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49 424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89 170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42 150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45 067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1 030 262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963 483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797 402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246 153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6 922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75 200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147 618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10 002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14 444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39 087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104 699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32 619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101 048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166 081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166 081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66 779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66 779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65 329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6 844 954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3 874 478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5 214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5 214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3 869 264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2 495 617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1 373 647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1 797 273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1 143 808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786 437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357 371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653 465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653 465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1 173 203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1 173 203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230 230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897 779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2 195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42 999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478 984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265 277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265 277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265 277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59 825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59 825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26 513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13 402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113 907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81 985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79 589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2 396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31 922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21 832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39 975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11 226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11 226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22 008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16 426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5 582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6 741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6 741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56 686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34 978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7 643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7 643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27 335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7 721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2 811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16 603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17 086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17 086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17 086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4 622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4 622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4 622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54 459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54 459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21 739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21 739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32 720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21 268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11 452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113 358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105 678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105 678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105 678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445 771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9 289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2 871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433 611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211 999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211 999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191 047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62 340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кондоминиум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1 905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126 802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30 565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30 565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4 356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4 356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4 356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4 356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-1 252 933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1 252 933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