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dd00" w14:textId="cf5d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декабря 2013 года № 261. Зарегистрировано Департаментом юстиции Западно-Казахстанской области 20 января 2014 года № 3410.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службе", от 2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борьбе с коррупцией",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Западно-Казахстанской области М. Л. Токжанова.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261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служебной этики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–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Настоящие Правила служебной этики государственных служащих местных исполнительных органов Западно-Казахстанской области в соответствии с Законами Республики Казахстан от 23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службе", от 2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борьбе с коррупцией",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 и общепринятыми морально-этическими нормами устанавливает основные стандарты поведения государственных служащих местных исполнительных органов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руководствоваться принципом законности,требованиями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