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9d0cde" w14:textId="f9d0cd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6 июня 2013 года № 105. Зарегистрировано Департаментом юстиции Западно-Казахстанской области 18 июля 2013 года № 3314. Утратило силу постановлением акимата Западно-Казахстанской области от 15 января 2014 года № 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акимата Западно-Казахстанской области от 15.01.2014 № 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Руководствуясь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"О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от 15 апреля 2013 года 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услугах"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нижеследующие регламенты государственных услуг в сфере социальной защиты: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"Регистрация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"Регистрация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учет граждан, пострадавших вследствие ядерных испытаний на Семипалатинском испытательном ядерном полигоне";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обеспечения их сурдо-тифлотехническими средствами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жилищной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выплата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социальной помощи специалистам социальной сферы, проживающим в сельской местности,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"Выдача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"Выдача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направлений лицам на участие в активных формах содействия занятости".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Западно-Казахстанской области Сулеймена С. 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 Н. Ногаев</w:t>
      </w:r>
    </w:p>
    <w:bookmarkStart w:name="z2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постановка на</w:t>
      </w:r>
      <w:r>
        <w:br/>
      </w:r>
      <w:r>
        <w:rPr>
          <w:rFonts w:ascii="Times New Roman"/>
          <w:b/>
          <w:i w:val="false"/>
          <w:color w:val="000000"/>
        </w:rPr>
        <w:t>
учет безработных граждан"</w:t>
      </w:r>
    </w:p>
    <w:bookmarkStart w:name="z2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"Регистрация и постановка на учет безработных граждан"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постановка на учет безработных граждан"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занятости населения",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а также образцы их заполнения располагаются на стендах в уполномоченных органах, а также на интернет-ресурсе Министерства труда и социальной защиты населения Республики Казахстан: http//: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- потребитель).</w:t>
      </w:r>
    </w:p>
    <w:bookmarkStart w:name="z2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не позднее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18.30 часов, с обеденным перерывом с 13.00 часов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Реквизиты специалистов (фамилия, имя, отчество, номер кабинета), предоставляющих государственную услугу, располагаются в здании уполномоченного органа в доступном для восприятия месте.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по месту проживания потребителя.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Для людей с ограниченными возможностями при входе должен иметься пандус.</w:t>
      </w:r>
    </w:p>
    <w:bookmarkStart w:name="z2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2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учет безработных граждан"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8"/>
        <w:gridCol w:w="5183"/>
        <w:gridCol w:w="3796"/>
        <w:gridCol w:w="2053"/>
      </w:tblGrid>
      <w:tr>
        <w:trPr>
          <w:trHeight w:val="45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Аксай,микрорайон 4, 2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31-0-13,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Казахстанская, 15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"Таскалинский районный отдел занятости и социальных программ 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"Чингирлауский районный отдел занятости и социальных программ" 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2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учет безработных граждан"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64"/>
        <w:gridCol w:w="5596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5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выдача талона</w:t>
            </w:r>
          </w:p>
        </w:tc>
        <w:tc>
          <w:tcPr>
            <w:tcW w:w="55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и передача документов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документов для резолюции руководителю уполномоченного органа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845" w:hRule="atLeast"/>
        </w:trPr>
        <w:tc>
          <w:tcPr>
            <w:tcW w:w="5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постановка на учет в качестве безработного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виде, данные потребителя заносятся в карточку персонального учета (компьютерную базу данных), либо мотивированный ответ об отказе в предоставлении услуги.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не позднее десяти рабочих дней</w:t>
            </w:r>
          </w:p>
        </w:tc>
      </w:tr>
    </w:tbl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учет безработных граждан"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учет граждан,</w:t>
      </w:r>
      <w:r>
        <w:br/>
      </w:r>
      <w:r>
        <w:rPr>
          <w:rFonts w:ascii="Times New Roman"/>
          <w:b/>
          <w:i w:val="false"/>
          <w:color w:val="000000"/>
        </w:rPr>
        <w:t>
пострадавших вследствие ядерных</w:t>
      </w:r>
      <w:r>
        <w:br/>
      </w:r>
      <w:r>
        <w:rPr>
          <w:rFonts w:ascii="Times New Roman"/>
          <w:b/>
          <w:i w:val="false"/>
          <w:color w:val="000000"/>
        </w:rPr>
        <w:t>
испытаний на Семипалатинском</w:t>
      </w:r>
      <w:r>
        <w:br/>
      </w:r>
      <w:r>
        <w:rPr>
          <w:rFonts w:ascii="Times New Roman"/>
          <w:b/>
          <w:i w:val="false"/>
          <w:color w:val="000000"/>
        </w:rPr>
        <w:t>
испытательном ядерном полигоне"</w:t>
      </w:r>
    </w:p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"Регистрация и учет граждан, пострадавших вследствие ядерных испытаний на Семипалатинском испытательном ядерном полигоне"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учет граждан, пострадавших вследствие ядерных испытаний на Семипалатинском испытательном ядерном полигоне" (далее - государственная услуга) предоставляется отделами занятости и социальных программ районов, города областного значения (далее – рабочий орган специальной комиссии),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центры обслуживания населения на альтернативной основе (далее - центр). Адреса центров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18 декабря 1992 года "О социальной защите граждан, пострадавших вследствие ядерных испытаний на Семипалатинском испытательном ядерном полигоне" (далее - Закон),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Казахстан: http://www.enbek.gov.kz, на стендах рабочих органов специальной комиссии, центров,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следующим физическим лицам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(1949-1965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причинной связи между их состоянием здоровья и фактом пребывания одного из родителей на указанных в Законе зонах.</w:t>
      </w:r>
    </w:p>
    <w:bookmarkStart w:name="z3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-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- не более 15 минут в рабочем органе специальной комиссии,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рабочего органа специальной комиссии: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19.00 часов, без перерыва на обед.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рабочего органа специальной комиссии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рабочего органа специальной комиссии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рабочем органе специальной комиссии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рабочий орган специальной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рабочих органов специальной комиссии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3"/>
        <w:gridCol w:w="4873"/>
        <w:gridCol w:w="3413"/>
        <w:gridCol w:w="2013"/>
      </w:tblGrid>
      <w:tr>
        <w:trPr>
          <w:trHeight w:val="45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Акжаикский район, село Чапаево, улица Кунаева 35 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Аксай,микрорайон 4, 2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"Таскалинский районный отдел занятости и социальных программ 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4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5"/>
        <w:gridCol w:w="6124"/>
        <w:gridCol w:w="3164"/>
        <w:gridCol w:w="1967"/>
      </w:tblGrid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Акжаикского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Переулок, 2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92580</w:t>
            </w:r>
          </w:p>
        </w:tc>
      </w:tr>
      <w:tr>
        <w:trPr>
          <w:trHeight w:val="750" w:hRule="atLeast"/>
        </w:trPr>
        <w:tc>
          <w:tcPr>
            <w:tcW w:w="6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1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Бокейординского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Тайпак, улица Шемякина, 13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21884</w:t>
            </w:r>
          </w:p>
        </w:tc>
      </w:tr>
      <w:tr>
        <w:trPr>
          <w:trHeight w:val="85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Бергалиева, 1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21847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Бурлинского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 улица Железно-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дорожная, 121а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35550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Жангалинского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63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22403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Жанибекского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Иманова, 79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22425</w:t>
            </w:r>
          </w:p>
        </w:tc>
      </w:tr>
      <w:tr>
        <w:trPr>
          <w:trHeight w:val="690" w:hRule="atLeast"/>
        </w:trPr>
        <w:tc>
          <w:tcPr>
            <w:tcW w:w="6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61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Переметный, улица Гагарина, 69б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23614</w:t>
            </w:r>
          </w:p>
        </w:tc>
      </w:tr>
      <w:tr>
        <w:trPr>
          <w:trHeight w:val="69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Дарьинск, улица Балдырган, 27/1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24082</w:t>
            </w:r>
          </w:p>
        </w:tc>
      </w:tr>
      <w:tr>
        <w:trPr>
          <w:trHeight w:val="675" w:hRule="atLeast"/>
        </w:trPr>
        <w:tc>
          <w:tcPr>
            <w:tcW w:w="6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61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Лукманова, 22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32204</w:t>
            </w:r>
          </w:p>
        </w:tc>
      </w:tr>
      <w:tr>
        <w:trPr>
          <w:trHeight w:val="72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Жалпактал, улица С. Датулы, 23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21045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Каратобинского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Каратюбинский район, село Каратоба, улица Курмангалиева, 23/1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31800</w:t>
            </w:r>
          </w:p>
        </w:tc>
      </w:tr>
      <w:tr>
        <w:trPr>
          <w:trHeight w:val="48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Сырымского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село Жымпиты, улица Казахстанская, 11/2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31446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Таскалинского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Вокзальная, 6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22398</w:t>
            </w:r>
          </w:p>
        </w:tc>
      </w:tr>
      <w:tr>
        <w:trPr>
          <w:trHeight w:val="900" w:hRule="atLeast"/>
        </w:trPr>
        <w:tc>
          <w:tcPr>
            <w:tcW w:w="6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61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24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23378</w:t>
            </w:r>
          </w:p>
        </w:tc>
      </w:tr>
      <w:tr>
        <w:trPr>
          <w:trHeight w:val="90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Акжаик, улица Акжаик, 5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91316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Тайманова, 95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8(71137)33311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Жамбыла, 81/2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8(7112)282527</w:t>
            </w:r>
          </w:p>
        </w:tc>
      </w:tr>
    </w:tbl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13"/>
        <w:gridCol w:w="3813"/>
        <w:gridCol w:w="345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рабочего органа специальной комиссии</w:t>
            </w:r>
          </w:p>
        </w:tc>
        <w:tc>
          <w:tcPr>
            <w:tcW w:w="3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орган специальной комиссии</w:t>
            </w:r>
          </w:p>
        </w:tc>
      </w:tr>
      <w:tr>
        <w:trPr>
          <w:trHeight w:val="930" w:hRule="atLeast"/>
        </w:trPr>
        <w:tc>
          <w:tcPr>
            <w:tcW w:w="4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расписки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талона</w:t>
            </w:r>
          </w:p>
        </w:tc>
        <w:tc>
          <w:tcPr>
            <w:tcW w:w="34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передача сотруднику рабочего органа специальной комиссии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рабочий орган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рабочему органу специальной комиссии на подписание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100" w:hRule="atLeast"/>
        </w:trPr>
        <w:tc>
          <w:tcPr>
            <w:tcW w:w="4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рабочего органа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 уведомления,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 рабочий орган специальной комиссии - не более двадцати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не более двадцати календарных дней (день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выдачи документа (результата)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услуги).</w:t>
            </w:r>
          </w:p>
        </w:tc>
      </w:tr>
    </w:tbl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предоставления им</w:t>
      </w:r>
      <w:r>
        <w:br/>
      </w:r>
      <w:r>
        <w:rPr>
          <w:rFonts w:ascii="Times New Roman"/>
          <w:b/>
          <w:i w:val="false"/>
          <w:color w:val="000000"/>
        </w:rPr>
        <w:t>
протезно-ортопедической помощи"</w:t>
      </w:r>
    </w:p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 Настоящий Регламент государственной услуги "Оформление документов на инвалидов для предоставления им протезно-ортопедической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протезно-ортопедической помощи"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также через центры обслуживания населения на альтернативной основе (далее - центр). Адреса центров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предоставления протезно-ортопедической помощи (далее - уведомление), либо мотивированный ответ об отказе в предоставлении услуги на бумажном носителе.</w:t>
      </w:r>
    </w:p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потребителя,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безопасности.</w:t>
      </w:r>
    </w:p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(взаимодействие)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Схемы,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3"/>
        <w:gridCol w:w="4513"/>
        <w:gridCol w:w="3873"/>
        <w:gridCol w:w="1913"/>
      </w:tblGrid>
      <w:tr>
        <w:trPr>
          <w:trHeight w:val="45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микрорайон 4, 2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"Таскалинский районный отдел занятости и социальных программ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4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6"/>
        <w:gridCol w:w="5478"/>
        <w:gridCol w:w="3523"/>
        <w:gridCol w:w="2053"/>
      </w:tblGrid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5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Акжаикского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Переулок, 2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92580</w:t>
            </w:r>
          </w:p>
        </w:tc>
      </w:tr>
      <w:tr>
        <w:trPr>
          <w:trHeight w:val="75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4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Бокейординского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Тайпак, улица Шемякина, 13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21884</w:t>
            </w:r>
          </w:p>
        </w:tc>
      </w:tr>
      <w:tr>
        <w:trPr>
          <w:trHeight w:val="85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Бергалиева, 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21847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Бурлинского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 улица Железнодорожная, 121 а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35550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Жангалинского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63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22403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Жанибекского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Иманова, 79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22425</w:t>
            </w:r>
          </w:p>
        </w:tc>
      </w:tr>
      <w:tr>
        <w:trPr>
          <w:trHeight w:val="69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4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Переметный, улица Гагарина, 69 б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23614</w:t>
            </w:r>
          </w:p>
        </w:tc>
      </w:tr>
      <w:tr>
        <w:trPr>
          <w:trHeight w:val="69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Дарьинск, улица Балдырган, 27/1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24082</w:t>
            </w:r>
          </w:p>
        </w:tc>
      </w:tr>
      <w:tr>
        <w:trPr>
          <w:trHeight w:val="675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4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Лукманова, 22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32204</w:t>
            </w:r>
          </w:p>
        </w:tc>
      </w:tr>
      <w:tr>
        <w:trPr>
          <w:trHeight w:val="72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Жалпактал, улица С. Датулы, 23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21045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Каратобинского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Каратюбин-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 село Каратоба, улица Курмангалиева, 23/1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31800</w:t>
            </w:r>
          </w:p>
        </w:tc>
      </w:tr>
      <w:tr>
        <w:trPr>
          <w:trHeight w:val="48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Сырымского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село Жымпиты, улица Казахстан-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ская, 11/2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Таскалинского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Вокзальная, 6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22398</w:t>
            </w:r>
          </w:p>
        </w:tc>
      </w:tr>
      <w:tr>
        <w:trPr>
          <w:trHeight w:val="90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4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24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23378</w:t>
            </w:r>
          </w:p>
        </w:tc>
      </w:tr>
      <w:tr>
        <w:trPr>
          <w:trHeight w:val="90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Акжаик, улица Акжаик, 5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91316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 село Чингирлау, улица Тайманова, 95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33311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Жамбыла, 81/2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282527</w:t>
            </w:r>
          </w:p>
        </w:tc>
      </w:tr>
    </w:tbl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3"/>
        <w:gridCol w:w="3873"/>
        <w:gridCol w:w="335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72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расписки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талона.</w:t>
            </w:r>
          </w:p>
        </w:tc>
        <w:tc>
          <w:tcPr>
            <w:tcW w:w="3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2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уполномоченного органа уведомления, либо мотивированного ответа об отказе в предоставлении услуги на бумажном носителе 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 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(дата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выдачи документа (результата)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услуги);</w:t>
            </w:r>
          </w:p>
        </w:tc>
      </w:tr>
    </w:tbl>
    <w:bookmarkStart w:name="z4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обеспечения их сурдо-тифлотехническими</w:t>
      </w:r>
      <w:r>
        <w:br/>
      </w:r>
      <w:r>
        <w:rPr>
          <w:rFonts w:ascii="Times New Roman"/>
          <w:b/>
          <w:i w:val="false"/>
          <w:color w:val="000000"/>
        </w:rPr>
        <w:t>
средствами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
гигиеническими средствами"</w:t>
      </w:r>
    </w:p>
    <w:bookmarkStart w:name="z4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сурдо-тифлотехническими средствами и обязательными гигиеническими средствами"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услуги, также через центры обслуживания населения на альтернативной основе (далее - центр). Адреса центров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второй, третьей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 (далее - уведомление), либо мотивированный ответ об отказе в предоставлении услуги на бумажном носителе.</w:t>
      </w:r>
    </w:p>
    <w:bookmarkStart w:name="z4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 не более 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18.30 часов, с обеденным перерывом с 13.00 до 14.30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19.00 часов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 Помещения уполномоченного органа и центра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4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предоставляет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8"/>
        <w:gridCol w:w="5479"/>
        <w:gridCol w:w="3524"/>
        <w:gridCol w:w="1949"/>
      </w:tblGrid>
      <w:tr>
        <w:trPr>
          <w:trHeight w:val="45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микрорайон 4, 2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"Таскалинский районный отдел занятости и социальных программ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5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6"/>
        <w:gridCol w:w="4806"/>
        <w:gridCol w:w="4218"/>
        <w:gridCol w:w="1990"/>
      </w:tblGrid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4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Акжаикского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Переулок,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92580</w:t>
            </w:r>
          </w:p>
        </w:tc>
      </w:tr>
      <w:tr>
        <w:trPr>
          <w:trHeight w:val="75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8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Бокейординского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Тайпак, улица Шемякина, 13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21884</w:t>
            </w:r>
          </w:p>
        </w:tc>
      </w:tr>
      <w:tr>
        <w:trPr>
          <w:trHeight w:val="85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Бергалиева, 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21847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Бурлинского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 улица Железнодорожная, 121 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35550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Жангалинского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22403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Жанибекского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Иманова, 79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22425</w:t>
            </w:r>
          </w:p>
        </w:tc>
      </w:tr>
      <w:tr>
        <w:trPr>
          <w:trHeight w:val="69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8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Переметный, улица Гагарина, 69 б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23614</w:t>
            </w:r>
          </w:p>
        </w:tc>
      </w:tr>
      <w:tr>
        <w:trPr>
          <w:trHeight w:val="69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Дарьинск, улица Балдырган, 27/1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24082</w:t>
            </w:r>
          </w:p>
        </w:tc>
      </w:tr>
      <w:tr>
        <w:trPr>
          <w:trHeight w:val="675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8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Лукманова, 22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32204</w:t>
            </w:r>
          </w:p>
        </w:tc>
      </w:tr>
      <w:tr>
        <w:trPr>
          <w:trHeight w:val="72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Жалпактал, улица С.Датулы, 23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21045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Каратобинского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Каратюбинский район, село Каратоба, улица Курмангалиева, 23/1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31800</w:t>
            </w:r>
          </w:p>
        </w:tc>
      </w:tr>
      <w:tr>
        <w:trPr>
          <w:trHeight w:val="48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Сырымского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село Жымпиты, улица Казахстанская, 11/2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Таскалинского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Вокзальная, 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22398</w:t>
            </w:r>
          </w:p>
        </w:tc>
      </w:tr>
      <w:tr>
        <w:trPr>
          <w:trHeight w:val="90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8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24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23378</w:t>
            </w:r>
          </w:p>
        </w:tc>
      </w:tr>
      <w:tr>
        <w:trPr>
          <w:trHeight w:val="90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Акжаик, улица Акжаик, 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91316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Тайманова, 95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33311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4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Жамбыла, 81/2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282527</w:t>
            </w:r>
          </w:p>
        </w:tc>
      </w:tr>
    </w:tbl>
    <w:bookmarkStart w:name="z5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53"/>
        <w:gridCol w:w="3773"/>
        <w:gridCol w:w="343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84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расписки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талона</w:t>
            </w:r>
          </w:p>
        </w:tc>
        <w:tc>
          <w:tcPr>
            <w:tcW w:w="34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23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государственной услуги полученного от уполномоченного органа уведомления, либо мотивированного ответа об отказе в предоставлении услуги на бумажном носителе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 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(дата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выдачи документа (результата)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услуги);</w:t>
            </w:r>
          </w:p>
        </w:tc>
      </w:tr>
    </w:tbl>
    <w:bookmarkStart w:name="z5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государственных пособий</w:t>
      </w:r>
      <w:r>
        <w:br/>
      </w:r>
      <w:r>
        <w:rPr>
          <w:rFonts w:ascii="Times New Roman"/>
          <w:b/>
          <w:i w:val="false"/>
          <w:color w:val="000000"/>
        </w:rPr>
        <w:t>
семьям, имеющим детей до 18 лет"</w:t>
      </w:r>
    </w:p>
    <w:bookmarkStart w:name="z5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государственных пособий семьям, имеющим детей до 18 лет"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государственных пособий семьям, имеющим детей до 18 лет"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- аким сельского округа),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центры обслуживания населения на альтернативной основе (далее - центр). Адреса центров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28 июня 2005 года "О государственных пособиях семьям, имеющим детей",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–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пособия на детей до 18 лет (далее – уведомление), либо об отказе в назначении пособия с указанием причины на бумажном носителе.</w:t>
      </w:r>
    </w:p>
    <w:bookmarkStart w:name="z5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 дня регистрации заявления потребителя 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более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семи рабочих дней (день приема и выдачи документа (результата государственной услуги)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 в уполномоченном органе, у акима сельского округа и в центре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- не более 15 минут в уполномоченном органе, у акима сельского округа и в центре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сельского округа: ежедневно с 9.00 часов до 18.30 часов, с обеденным перерывом с 13.00 до 14.30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19.00 часов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сельского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– свободный.</w:t>
      </w:r>
    </w:p>
    <w:bookmarkStart w:name="z5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рукодовитель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6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 до 18 лет"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5079"/>
        <w:gridCol w:w="3819"/>
        <w:gridCol w:w="1990"/>
      </w:tblGrid>
      <w:tr>
        <w:trPr>
          <w:trHeight w:val="45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 микрорайон 4,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"Таскалинский районный отдел занятости и социальных программ 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6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 до 18 лет"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7"/>
        <w:gridCol w:w="3470"/>
        <w:gridCol w:w="4319"/>
        <w:gridCol w:w="3044"/>
      </w:tblGrid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Адрес 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Акжолского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Лбищенск, улица Кунаева, 21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87113651351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87113694316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87113691006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Аксуат, улица Октябрьская, 27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87113651837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87113651850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87113651924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Алгабасского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Алгабас, улица Е. Оракбаева, 70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87113693387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87113693300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87113693500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Алмалинского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Алмалы, улица Абылайхана, 54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87113621832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Базартюбинского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Базартюбе, улица О. Кадыргалиева, 49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87113625171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Базаршоланского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Базаршолан, улица Жамбыла, 21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87113652620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87113621247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87113652505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Бударинского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Бударино, улица Чапаево,11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87113697706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87113697776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Есенсайского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Есенсай, улица Тәуілсіздік, 24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87113622568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87113652485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Жамбульского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Жамбул, улица Жагалау, 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87113650552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Жанабулакского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Жанабулак, улица Абатова, 50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87113696700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Кабыршактинского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Первомайск, улица Чапаево, 27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87113650535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87113693112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Караултюбинского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Караултобе, улица Т. Масина, 8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87113647256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87113647148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Конеккеткенского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Конеккеткен улица У.Исаева, 15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87113692333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Курайлысайского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Ж. Молдагалиева, улица Ж. Молдагалиева, 6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87113623322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Мергеневского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Мергенево, улица Курмангазы, 12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87113681146</w:t>
            </w:r>
          </w:p>
        </w:tc>
      </w:tr>
      <w:tr>
        <w:trPr>
          <w:trHeight w:val="645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Сарытогайского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Жанама, улица Ленина, 14/3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87113652340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87113621345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Тайпакского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Тайпак, улица Ленина, 37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87113621712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Чапаевского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Чапаево, улица Кунаева, 35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8711369138787113691737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87113692391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Сайхинского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Сайхин, улица Бергалиева, 18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87114021465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Бисенского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Бисен, улица Б. Жанекешева, 15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87114024331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Муратсайского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Муратсай, улица Абая, 14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87114023449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Урдинского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Хан ордасы, улица А. Оразбаевой, 15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87114060130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Саралжинского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Саралжин, улица Курмангазы, 22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87114053117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Темир Масинского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Бурли, улица Т. Масина,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87114033234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Уялинского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Уялы, улица Х. Маданова, 6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87114044119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Акбулакского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Бурлинский район, село Акбулак, улица Абая, 36 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87113326782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Бурлинский район, село Аксу, улица Достык, 24 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87113326530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Александровского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Бурлинский район, село Александровка, улица Жамбула 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87113324364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Бурлинского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Бурлин, улица Чапаевская, 14/2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87113325182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Бумакольского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Бумакол, улица Линейная, 6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87113350581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Березовского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Березовка, улица Тупиковая,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87113323234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Жарсуатского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Жарсуат, улица Ленина, 35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87113323666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Кентубекского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Кентубек, улица Советская, 61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87113327010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Канайского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Канай, улица Ленина, 26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87113325588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Карагандинского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Кирово, улица Больничная, 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87113324182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Каракудукского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Тихоновка, улица Ленина,34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87113337687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Приурального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Приуральное, улица Ленина, 33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87113327532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Пугачевского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Бурлинский район, село Пугачево, улица Казахстан, 18 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87113326180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Успеновского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Успеновка, улица Советская, 11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87113351036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Бирликского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Бирлик, улица 60-лет Каз ССР, 32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87114124733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Жанажол, улица Суханова,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87114121960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Жанаказанского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Жанаказан, улица Новостройка, 3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87114625325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Жангалинского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Жангала, улица 1 Мамыр, 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87114121732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Копжасарского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Копжасар, улица Барша,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87114131470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Кызылобинского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Кызылоба, улица Курмангазы, 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87114123706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Маштексайского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Маштексай, улица Мендешева,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87114121848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С. Мендешевского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Кыркопа, улица Д. Нурпейсова,1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87114124548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Пятимарского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Пятимар, улица Мамен,17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87114124159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Акобинского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Акоба, улица Абая, 10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87113526977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Борсинского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Борсы, улица Муканбеткалиева, 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87113530356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Жанибекского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Жанибек, улица Г.Караш, 8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87113521834</w:t>
            </w:r>
          </w:p>
        </w:tc>
      </w:tr>
      <w:tr>
        <w:trPr>
          <w:trHeight w:val="96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Жаксыбайского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Жаксыбай, улица Каракулова, 20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87113530124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Камыстинского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Камыста, улица Гагарина, 31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87113524101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Куйгенкульского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Жаскайрат, улица И. Тайманова, 31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87113525175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Таловского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Талов, улица Школьная, 40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87113530244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Тауского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Тау, улица Абая,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87113524373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Узункуль, улица Телагисова,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87113525327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Переметнинского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Переметное, улица Гагарина, 83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87113022162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87113023381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Зеленовского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Зеленое, улица Чапаева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87113077132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87113077197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Егіндібұлақ"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Егіндібұлақ, улица Школьная,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87113025273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87113025920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Железновского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Железново, улица Мектеп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87113072132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Шалғай"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Шалғай, улица Чамчияна, 12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87113073121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87113025903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Белес"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Белес, улица Матросова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87113061135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87113061177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Щаповского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Щапово, улица Мира,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87113069132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87113069125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Кушумского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Большой Чаган, улица Советская, 58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87113076132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Янайкинского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Янайкино, улица Садовая, 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87113074132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87113074160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Красновского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Погодаево, улица Женис,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87113134112</w:t>
            </w:r>
          </w:p>
        </w:tc>
      </w:tr>
      <w:tr>
        <w:trPr>
          <w:trHeight w:val="765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Дарьинского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Дарьинск, улица Пионерская, 26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87113124063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Трекинского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Трекино, улица Жиберина,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87113124204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87113197118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Январцевского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Январцево, улица Советская, 91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87113195549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Рубеженского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Рубежинское, улица Ленина, 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87113133318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Макаровского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Макарово, улица Петрова,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87113121684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Мичуринского аульного (сельского) округа" 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Мичуринское, улица Мичурина, 5/1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87112219152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Раздольненского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Раздольное, улица Шевченко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87113196131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Махамбет"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Махамбет, улица Ленина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87113191123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Чеботаревского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Чеботарево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87113191124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Сулуколь"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Сулуколь, улица Достык, 15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87113131145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Чировского аульного (сельского)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Чирово, улица Мира, 68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87113193145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Достык"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Достык, улица Гагарина, 21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87113195549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Казталовского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Казталовка, улица Шарафутдинова, 23/1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87114431597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Нурсай,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Желтоқсан,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87114425389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Караубинского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Караоба, улица Бектургана, 18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87114725524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Кушанкульского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Кушанкуль, улица Жаңа құрылыс, 14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87114733284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Бостандыкского сельского округа Казталовского района Западно-Казахстанской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Бостандық, улица ҚР Тәуелсіздігіне 10 жыл, 39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87114424782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Бирикского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Ажибай, улица Мектеп, 4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87114433274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Болашакского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Болашак, улица Гагарина,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87114620428</w:t>
            </w:r>
          </w:p>
        </w:tc>
      </w:tr>
      <w:tr>
        <w:trPr>
          <w:trHeight w:val="69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Кайындинского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Кайынды, улица С.Жумашева, 14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87114635146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Жалпакталского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Жалпактал, улица С. Датұлы, 23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87114421520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Жанажол, улица С. Датұлы, 15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87114421100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Акпатерского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Акпатер, улица Т. Аубакирова, 21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87114426185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Карасуского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Карасу, улица Мира,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87114425132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Караузеньского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Караузень, улица Пришкольная,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87114421449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Талдыкудыкского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Талдыкудык, улица Мира,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87114623135</w:t>
            </w:r>
          </w:p>
        </w:tc>
      </w:tr>
      <w:tr>
        <w:trPr>
          <w:trHeight w:val="72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Талдыапанского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Талдыапан, улица Бейбітшілік, 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87114624187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Куктерекского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Куктерек, улица С. Акбаева, 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87113824645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Каратобинского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Каратобе, улица Г. Курмангалиева, 18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87114531303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Сулыкольского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Сулыколь, улица Жумалиева, 31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87114531129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Саралжинского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Каракамыс, улица Мухита,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87114529299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Аккозинского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Коржын, улица Шамгонова,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87114528116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Коскульского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Косколь, улица Каржауова, 38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87114537116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Каракульского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Актай, улица Казахстана, 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87114526232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Жусандойского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Жусандой, улица Жамбыла, 19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87114544310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Егиндикульского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Каратобинский район, село Егиндикуль, улица Курмангалиева, 5 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87114555441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Алгабасского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Алгабас, улица Советская,19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87113499127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Аралтобинского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Сырымский район, село Аралтобе, улица Абая, 1 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87113431215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Буланского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Булан, улица Школьная,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87113421996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Булдуртинского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Булдурта, улица Маметова,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87113492350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Елтайского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Таскудык, улица Сырыма Датова,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87113494332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Жымпитинского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Жымпиты, улица Казахстанская, 12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87113431341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Жосалинского аульного округа" 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Коныр, улица Жумагалиева,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87113491100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Жетикульского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Косарал, улица Комсомольская,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87113490465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Саройского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Шагырлой, улица Советская, 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87113492178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Кособинского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Кособа, улица Кособа, 279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87113431220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Талдыбулакского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Талдыбулак, улица Коктобе, 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87113431212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Шолаканкатинского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Тоганас, улица Коммунистическая,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87113497221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Актауского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Актау, улица Ардагерлер, 10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87113929517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Амангельдинского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Амангельды, улица Ленина, 5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87113923704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Достыкского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Достык, улица Сапашева, 6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87113924268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Казахстанского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Атамекен, улица Женис, 11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87113925320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Косщинского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Оян, улица Н.Сарсенбаева, 11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87113929214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Мерейского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Мерей, улица Абая, 6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87113929693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Мерекенского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Мереке, улица Акжигитова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87113926245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Таскалинского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Таскала, улица Абая, 20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87113922372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Чижинского аульного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Чижа -2, улица Юбилейная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87113923555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Аксуат, лица Центральная, 20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87113238349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Богдановского сельского округа" 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Богдановка, улица Советская,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87113233134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Долинского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Долинное, улица Ауэзова, 43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87113234198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Новопавловского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Новопавловка, улица 60 лет октября, 40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87113231149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Покатиловского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Покатиловка, улица Ленина, 42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87113233571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Подстепновского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Подстепное, улица Советская, 1 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87113236461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Приреченского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Приречное, улица Набережная, 10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87113235510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Узункольского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Узунколь, улица Школьная, 4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87113235316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Чаганского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Новая Жизнь, улица Парковая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87113232546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Федоровского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Федоровка, улица Ленина, 110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87113223299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Акжаикского сельского округа 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Акжаик, улица Ленина, 4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87113291416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Анкатинского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Анката, улица Целинная, 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87113293224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Аксогумского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Аксогум, улица Казахстанская, 48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87113295526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Шалкарского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Сарыомир, улица Ленина, 40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87113294171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Шагатайского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Шагатай, улица Ишмакова, 23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87113294316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Алмазненского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Алмазное, улица Рахимовой, 69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87113751475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Акбулакского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Тасмула, улица Сагирбаева, 230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87113733790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142.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Ащесайского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Ащесай, улица Мира, 22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87113725544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143.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Белогорского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Белогорка, улица Садовая, 102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87113725156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144.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Карагашского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Новопетровка, улица Абая, 18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87113751574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145.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Лубенского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Лубенка, улица Мухамбетова, 52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87113751294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146.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Полтавского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Полтавка, улица Жастар, 12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87113725340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147.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Чингирлауского сельского округа"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Чингирлау, улица Тайманова, 90/а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87113733554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148.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Зачаганского поселкового округа города Уральска"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Зачаганск, улица Жангир хана, 17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87112501880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87112521642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87112501677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149.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Деркульского поселкового округа города Уральска"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Деркул, улица О. Даля, 34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87112218062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87112218061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87112217561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150.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Желаевского поселкового округа города Уральска"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Желаево, улица Агрегатная, 16/1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87112274585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87112274584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151.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Круглоозерновского поселкового округа города Уральска"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Серебряково, улица Учительская, 3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87112521177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87112521158</w:t>
            </w:r>
          </w:p>
        </w:tc>
      </w:tr>
    </w:tbl>
    <w:bookmarkStart w:name="z6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 до 18 лет"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6"/>
        <w:gridCol w:w="5204"/>
        <w:gridCol w:w="3818"/>
        <w:gridCol w:w="2032"/>
      </w:tblGrid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5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Акжаикского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Переулок, 2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92580</w:t>
            </w:r>
          </w:p>
        </w:tc>
      </w:tr>
      <w:tr>
        <w:trPr>
          <w:trHeight w:val="75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2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Бокейординского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Тайпак, улица Шемякина, 13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21884</w:t>
            </w:r>
          </w:p>
        </w:tc>
      </w:tr>
      <w:tr>
        <w:trPr>
          <w:trHeight w:val="85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Бергалиева, 1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21847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Бурлинского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 улица Железнодорожная, 121 а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35550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Жангалинского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63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22403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Жанибекского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Иманова, 79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22425</w:t>
            </w:r>
          </w:p>
        </w:tc>
      </w:tr>
      <w:tr>
        <w:trPr>
          <w:trHeight w:val="69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2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Переметный, улица Гагарина, 69 б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23614</w:t>
            </w:r>
          </w:p>
        </w:tc>
      </w:tr>
      <w:tr>
        <w:trPr>
          <w:trHeight w:val="69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Дарьинск, улица Балдырган, 27/1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24082</w:t>
            </w:r>
          </w:p>
        </w:tc>
      </w:tr>
      <w:tr>
        <w:trPr>
          <w:trHeight w:val="675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2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Лукманова, 22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32204</w:t>
            </w:r>
          </w:p>
        </w:tc>
      </w:tr>
      <w:tr>
        <w:trPr>
          <w:trHeight w:val="72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Жалпактал, улица С. Датулы, 23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21045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Каратобинского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Каратюбинский район, село Каратоба, улица Курмангалиева, 23/1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31800</w:t>
            </w:r>
          </w:p>
        </w:tc>
      </w:tr>
      <w:tr>
        <w:trPr>
          <w:trHeight w:val="48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Сырымского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село Жымпиты, улица Казахстанская, 11/2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Таскалинского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Вокзальная, 6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22398</w:t>
            </w:r>
          </w:p>
        </w:tc>
      </w:tr>
      <w:tr>
        <w:trPr>
          <w:trHeight w:val="90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2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24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23378</w:t>
            </w:r>
          </w:p>
        </w:tc>
      </w:tr>
      <w:tr>
        <w:trPr>
          <w:trHeight w:val="90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Акжаик, улица Акжаик, 5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91316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Тайманова, 95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33311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Жамбыла, 81/2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282527</w:t>
            </w:r>
          </w:p>
        </w:tc>
      </w:tr>
    </w:tbl>
    <w:bookmarkStart w:name="z6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 до 18 лет"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33"/>
        <w:gridCol w:w="2873"/>
        <w:gridCol w:w="2513"/>
        <w:gridCol w:w="273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825" w:hRule="atLeast"/>
        </w:trPr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945" w:hRule="atLeast"/>
        </w:trPr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талона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расписки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талона</w:t>
            </w:r>
          </w:p>
        </w:tc>
        <w:tc>
          <w:tcPr>
            <w:tcW w:w="27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результата об оказании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</w:tr>
      <w:tr>
        <w:trPr>
          <w:trHeight w:val="1395" w:hRule="atLeast"/>
        </w:trPr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на подписание уведомление, либо об отказе в назначении пособия с указанием причины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770" w:hRule="atLeast"/>
        </w:trPr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об отказе в назначении пособия с указанием причины на бумажном носителе.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уведомление, либо об отказе в назначении пособия с указанием причины на бумажном носителе.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об отказе в назначении пособия с указанием причины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 уполномоченный орган - в течение семи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не более двадцати двух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семи рабочих дней (день приема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выдачи документа (результата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услуги);</w:t>
            </w:r>
          </w:p>
        </w:tc>
      </w:tr>
    </w:tbl>
    <w:bookmarkStart w:name="z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 до 18 лет"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 обращении в уполномоченный орган и акиму сельского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 обращении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адресной социальной помощи"</w:t>
      </w:r>
    </w:p>
    <w:bookmarkStart w:name="z6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государственной адресной социальной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государственной адресной социальной помощи"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- аким сельского округа)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государственной адресной социальной помощи (далее - уведомление), либо мотивированный ответ об отказе в предоставлении услуги на бумажном носителе.</w:t>
      </w:r>
    </w:p>
    <w:bookmarkStart w:name="z6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услуги на месте в день обращения потребителя,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сельского округа: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- свободный.</w:t>
      </w:r>
    </w:p>
    <w:bookmarkStart w:name="z6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7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7"/>
        <w:gridCol w:w="5185"/>
        <w:gridCol w:w="3692"/>
        <w:gridCol w:w="2096"/>
      </w:tblGrid>
      <w:tr>
        <w:trPr>
          <w:trHeight w:val="45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микрорайон 4, 2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"Таскалинский районный отдел занятости и социальных программ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7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6"/>
        <w:gridCol w:w="3685"/>
        <w:gridCol w:w="4755"/>
        <w:gridCol w:w="2364"/>
      </w:tblGrid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Адрес 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Акжолского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Лбищенск, улица Кунаева, 21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87113651351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87113694316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87113691006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Аксуат, улица Октябрьская, 27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87113651837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87113651850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87113651924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Алгабасского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Алгабас, улица Е.Оракбаева, 70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87113693387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87113693300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87113693500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Алмалинского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Алмалы, улица Абылайхана, 54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87113621832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Базартюбинского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Базартюбе, улица О. Кадыргалиева, 49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87113625171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Базаршоланского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Базаршолан, улица Жамбыла, 21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87113652620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87113621247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87113652505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Бударинского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Бударино, улица Чапаево,11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87113697706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87113697776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Есенсайского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Есенсай, улица Тәуілсіздік, 24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87113622568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87113652485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Жамбульского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Жамбул, улица Жагалау, 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87113650552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Жанабулакского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Жанабулак, улица Абатова, 50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87113696700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Кабыршактинского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Первомайск, улица Чапаево, 27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87113650535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87113693112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Караултюбинского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Караултобе, улица Т.Масина, 8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87113647256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87113647148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Конеккеткенского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Конеккеткен улица У. Исаева, 15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87113692333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Курайлысайского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Ж. Молдагалиева, улица Ж. Молдагалиева, 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87113623322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Мергеневского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Мергенево, улица Курмангазы, 12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87113681146</w:t>
            </w:r>
          </w:p>
        </w:tc>
      </w:tr>
      <w:tr>
        <w:trPr>
          <w:trHeight w:val="645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Сарытогайского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Жанама, улица Ленина, 14/3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87113652340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87113621345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Тайпакского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Тайпак, улица Ленина, 37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87113621712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Чапаевского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Чапаево, улица Кунаева, 35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87113691387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87113691737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87113692391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Сайхинского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Сайхин, улица Бергалиева, 18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87114021465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Бисенского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Бисен, улица Б.Жанекешева, 15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87114024331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Муратсайского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Муратсай, улица Абая, 14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87114023449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Урдинского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Хан ордасы, улица А. Оразбаевой, 15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87114060130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Саралжинского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Саралжин, улица Курмангазы, 22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87114053117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Темир Масинского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Бурли, улица Т. Масина,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87114033234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Уялинского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Уялы, улица Х. Маданова, 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87114044119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Акбулакского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Акбулак, улица Абая, 36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87113326782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Аксу, улица Достык, 24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87113326530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Александровского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Александровка, улица Жамбула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87113324364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Бурлинского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Бурлин, улица Чапаевская, 14/2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87113325182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Бумакольского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Бумакол, улица Линейная, 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87113350581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Березовского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Березовка, улица Тупиковая,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87113323234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Жарсуатского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Жарсуат, улица Ленина, 35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87113323666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Кентубекского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Бурлинский район, село Кентубек, улица Советская, 61 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87113327010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Канайского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Канай, улица Ленина, 26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87113325588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Карагандинского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Кирово, улица Больничная, 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87113324182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Каракудукского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Тихоновка, улица Ленина,34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87113337687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Приурального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Приуральное, улица Ленина, 33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87113327532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Пугачевского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Пугачево, улица Казахстан, 18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87113326180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Успеновского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Успеновка, улица Советская, 11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87113351036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Бирликского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Бирлик, улица 60-лет Каз ССР, 32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87114124733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Жанажол, улица Суханова,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87114121960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Жанаказанского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Жанаказан, улица Новостройка, 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87114625325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Жангалинского аульного округа 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Жангала, улица 1 Мамыр, 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87114121732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Копжасарского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Копжасар, улица Барша,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87114131470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Кызылобинского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Кызылоба, улица Курмангазы, 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87114123706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Маштексайского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Маштексай, улица Мендешева,1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87114121848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С. Мендешевского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Кыркопа, улица Д. Нурпейсова,1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87114124548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Пятимарского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Пятимар, улица Мамен,17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87114124159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Акобинского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Акоба, улица Абая, 10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87113526977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Борсинского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 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Борсы, улица Муканбеткалиева, 7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87113530356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Жанибекского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Жанибек, улица Г.Караш, 8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87113521834</w:t>
            </w:r>
          </w:p>
        </w:tc>
      </w:tr>
      <w:tr>
        <w:trPr>
          <w:trHeight w:val="96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Жаксыбайского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Жаксыбай, улица Каракулова, 20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87113530124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Камыстинского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Камыста, улица Гагарина, 31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87113524101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Куйгенкульского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Жаскайрат, улица И. Тайманова, 31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87113525175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Таловского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Талов, улица Школьная, 40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87113530244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Тауского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Тау, улица Абая,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87113524373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Узункуль, улица Телагисова,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87113525327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Переметнинского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Переметное, улица Гагарина, 83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87113022162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87113023381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Зеленовского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Зеленое, улица Чапаева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87113077132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87113077197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Егіндібұлақ"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Егіндібұлақ, улица Школьная,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87113025273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87113025920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Железновского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Железново, улица Мектеп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87113072132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Шалғай"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Шалғай, улица Чамчияна, 12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87113073121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87113025903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Белес"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Белес, улица Матросова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87113061135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87113061177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Щаповского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Щапово, улица Мира,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87113069132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87113069125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Кушумского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Большой Чаган, улица Советская, 58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87113076132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Янайкинского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Янайкино, улица Садовая, 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87113074132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87113074160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Красновского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Погодаево, улица Женис,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87113134112</w:t>
            </w:r>
          </w:p>
        </w:tc>
      </w:tr>
      <w:tr>
        <w:trPr>
          <w:trHeight w:val="765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Дарьинского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Дарьинск, улица Пионерская, 26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87113124063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Трекинского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Трекино, улица Жиберина,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87113124204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87113197118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Январцевского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Январцево, улица Советская, 91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87113195549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Рубеженского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Рубежинское, улица Ленина, 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87113133318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Макаровского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Макарово, улица Петрова,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87113121684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Мичуринского аульного (сельского) округа" 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Мичуринское, улица Мичурина, 5/1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87112219152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Раздольненского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Раздольное, улица Шевченко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87113196131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Махамбет"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Махамбет, улица Ленина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87113191123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Чеботаревского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Зеленовский район, село Чеботарево 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87113191124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Сулуколь"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Сулуколь, улица Достык, 15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87113131145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Чировского аульного (сельского)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Чирово, улица Мира, 68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87113193145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Достык"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Достык, улица Гагарина, 21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87113195549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Казталовского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Казталовка, улица Шарафутдинова, 23/1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87114431597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Нурсай, улица Желтоқсан,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87114425389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Караубинского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Караоба, улица Бектургана, 18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87114725524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Кушанкульского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Кушанкуль, улица Жаңа құрылыс, 14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87114733284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Бостандыкского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Бостандық, улица ҚР Тәуелсіздігіне 10 жыл, 39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87114424782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Бирикского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Ажибай, улица Мектеп, 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87114433274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Болашакского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Болашак, улица Гагарина,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87114620428</w:t>
            </w:r>
          </w:p>
        </w:tc>
      </w:tr>
      <w:tr>
        <w:trPr>
          <w:trHeight w:val="69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Кайындинского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Кайынды, улица С. Жумашева, 14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87114635146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Жалпакталского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Жалпактал, улица С.Датұлы, 23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87114421520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Жанажол, улица С.Датұлы, 15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87114421100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Акпатерского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Акпатер, улица Т. Аубакирова, 21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87114426185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Карасуского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Карасу, улица Мира,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87114425132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Караузеньского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Караузень, улица Пришкольная,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87114421449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Талдыкудыкского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Талдыкудык, улица Мира,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87114623135</w:t>
            </w:r>
          </w:p>
        </w:tc>
      </w:tr>
      <w:tr>
        <w:trPr>
          <w:trHeight w:val="72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Талдыапанского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Талдыапан, улица Бейбітшілік, 7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87114624187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Куктерекского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Куктерек, улица С.Акбаева, 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87113824645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Каратобинского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Каратобе, улица Г.Курмангалиева, 18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87114531303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Сулыкольского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Сулыколь, улица Жумалиева, 31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87114531129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Саралжинского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Каракамыс, улица Мухита,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87114529299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Аккозинского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Коржын, улица Шамгонова,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87114528116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Коскульского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Косколь, улица Каржауова, 38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87114537116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Каракульского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Актай, улица Казахстана, 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87114526232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Жусандойского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Жусандой, улица Жамбыла, 19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87114544310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Егиндикульского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Егиндикуль, улица Курмангалиева, 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87114555441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Алгабасского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Алгабас, улица Советская,19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87113499127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Аралтобинского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Сырымский район, село Аралтобе, улица Абая, 1 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87113431215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Буланского аульного округа" 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Булан,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87113421996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Булдуртинского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Булдурта, улица Маметова,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87113492350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Елтайского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Сырымский район, село Таскудык, улица Сырыма Датова, 1 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87113494332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Жымпитинского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Жымпиты, улица Казахстанская, 12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87113431341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Жосалинского аульного округа" 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Коныр, улица Жумагалиева,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87113491100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Жетикульского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Косарал, улица Комсомольская,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87113490465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Саройского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Шагырлой, улица Советская, 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87113492178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Кособинского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Кособа, улица Кособа, 279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87113431220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Талдыбулакского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Сырымский район, село Талдыбулак, улица Коктобе, 5 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87113431212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Шолаканкатинского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Тоганас, улица Коммунистическая,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87113497221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Актауского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Актау, улица Ардагерлер, 10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87113929517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Амангельдинского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Амангельды, улица Ленина, 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87113923704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Достыкского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Достык, улица Сапашева, 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87113924268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Казахстанского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Атамекен, улица Женис, 11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87113925320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Косщинского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Оян, улица Н.Сарсенбаева, 11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87113929214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Мерейского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Мерей, улица Абая, 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87113929693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Мерекенского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Мереке, улица Акжигитова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87113926245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Таскалинского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Таскала, улица Абая, 20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87113922372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Чижинского аульного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Чижа -2, улица Юбилейная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87113923555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Аксуат, лица Центральная, 20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87113238349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Богдановского сельского округа" 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Богдановка, улица Советская,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87113233134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Долинского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Долинное, улица Ауэзова, 43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87113234198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Новопавловского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Новопавловка, улица 60 лет октября, 40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87113231149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Покатиловского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Покатиловка, улица Ленина, 42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87113233571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Подстепновского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Подстепное, улица Советская, 1а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87113236461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Приреченского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Приречное, улица Набережная, 10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87113235510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Узункольского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Узунколь, улица Школьная, 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87113235316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Чаганского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Новая Жизнь, улица Парковая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87113232546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Федоровского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Федоровка, улица Ленина, 110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87113223299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Акжаикского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Акжаик, улица Ленина, 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87113291416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Анкатинского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Анката, улица Целинная, 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87113293224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Аксогумского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Аксогум, улица Казахстанская, 48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87113295526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Шалкарского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Сарыомир, улица Ленина, 40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87113294171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Шагатайского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Шагатай, улица Ишмакова, 23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87113294316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Алмазненского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Алмазное, улица Рахимовой, 69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87113751475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Акбулакского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Тасмула, улица Сагирбаева, 230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87113733790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142.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Ащесайского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Ащесай, улица Мира, 22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87113725544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143.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Белогорского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Белогорка, улица Садовая, 102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87113725156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144.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Карагашского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Новопетровка, улица Абая, 18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87113751574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145.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Лубенского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Лубенка, улица Мухамбетова, 52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87113751294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146.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Полтавского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Полтавка, улица Жастар, 12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87113725340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147.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Чингирлауского сельского округа"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Чингирлау, улица Тайманова, 90/а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87113733554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148.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Зачаганского поселкового округа города Уральска"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Зачаганск, улица Жангир хана, 17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87112501880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87112521642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87112501677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149.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Деркульского поселкового округа города Уральска"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Деркул, улица О. Даля, 34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87112218062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87112218061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87112217561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150.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Желаевского поселкового округа города Уральска"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Желаево, улица Агрегатная, 16/1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87112274585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87112274584</w:t>
            </w:r>
          </w:p>
        </w:tc>
      </w:tr>
      <w:tr>
        <w:trPr>
          <w:trHeight w:val="30" w:hRule="atLeast"/>
        </w:trPr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151.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Круглоозерновского поселкового округа города Уральска"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Серебряково, улица Учительская, 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87112521177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87112521158</w:t>
            </w:r>
          </w:p>
        </w:tc>
      </w:tr>
    </w:tbl>
    <w:bookmarkStart w:name="z7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13"/>
        <w:gridCol w:w="3813"/>
        <w:gridCol w:w="341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870" w:hRule="atLeast"/>
        </w:trPr>
        <w:tc>
          <w:tcPr>
            <w:tcW w:w="4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талона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талона</w:t>
            </w:r>
          </w:p>
        </w:tc>
        <w:tc>
          <w:tcPr>
            <w:tcW w:w="34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70" w:hRule="atLeast"/>
        </w:trPr>
        <w:tc>
          <w:tcPr>
            <w:tcW w:w="4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уведомление либо мотивированного ответа об отказе в предоставлении услуги на бумажном носителе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мотивированного ответа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 уполномоченный орган - в течение семи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не позднее двадцати двух рабочих дней.</w:t>
            </w:r>
          </w:p>
        </w:tc>
      </w:tr>
    </w:tbl>
    <w:bookmarkStart w:name="z7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предоставления им услуги</w:t>
      </w:r>
      <w:r>
        <w:br/>
      </w:r>
      <w:r>
        <w:rPr>
          <w:rFonts w:ascii="Times New Roman"/>
          <w:b/>
          <w:i w:val="false"/>
          <w:color w:val="000000"/>
        </w:rPr>
        <w:t>
индивидуального помощника для</w:t>
      </w:r>
      <w:r>
        <w:br/>
      </w:r>
      <w:r>
        <w:rPr>
          <w:rFonts w:ascii="Times New Roman"/>
          <w:b/>
          <w:i w:val="false"/>
          <w:color w:val="000000"/>
        </w:rPr>
        <w:t>
инвалидов первой группы, имеющих</w:t>
      </w:r>
      <w:r>
        <w:br/>
      </w:r>
      <w:r>
        <w:rPr>
          <w:rFonts w:ascii="Times New Roman"/>
          <w:b/>
          <w:i w:val="false"/>
          <w:color w:val="000000"/>
        </w:rPr>
        <w:t>
затруднение в передвижении, и</w:t>
      </w:r>
      <w:r>
        <w:br/>
      </w:r>
      <w:r>
        <w:rPr>
          <w:rFonts w:ascii="Times New Roman"/>
          <w:b/>
          <w:i w:val="false"/>
          <w:color w:val="000000"/>
        </w:rPr>
        <w:t>
специалиста жестового языка</w:t>
      </w:r>
      <w:r>
        <w:br/>
      </w:r>
      <w:r>
        <w:rPr>
          <w:rFonts w:ascii="Times New Roman"/>
          <w:b/>
          <w:i w:val="false"/>
          <w:color w:val="000000"/>
        </w:rPr>
        <w:t>
для инвалидов по слуху"</w:t>
      </w:r>
    </w:p>
    <w:bookmarkStart w:name="z7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проживающих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– уведомление), либо мотивированный ответ об отказе в предоставлении услуги на бумажном носителе.</w:t>
      </w:r>
    </w:p>
    <w:bookmarkStart w:name="z7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органа,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7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7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затруднение в передвижении,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специалиста жестового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языка для инвалидов по слуху"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5078"/>
        <w:gridCol w:w="3776"/>
        <w:gridCol w:w="2074"/>
      </w:tblGrid>
      <w:tr>
        <w:trPr>
          <w:trHeight w:val="45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Аксай,микрорайон 4, 2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"Таскалинский районный отдел занятости и социальных программ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8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затруднение в передвижении,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специалиста жестового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языка для инвалидов по слуху"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53"/>
        <w:gridCol w:w="501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230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талона</w:t>
            </w:r>
          </w:p>
        </w:tc>
        <w:tc>
          <w:tcPr>
            <w:tcW w:w="50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30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8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затруднение в передвижении,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специалиста жестового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языка для инвалидов по слуху"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483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предоставления им кресла-коляски"</w:t>
      </w:r>
    </w:p>
    <w:bookmarkStart w:name="z8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предоставления им кресла-коляски"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кресла-коляски"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кресло-коляски (далее - уведомление), либо мотивированный ответ об отказе в предоставлении услуг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заявлений инвалидов, индивидуальных программ реабилитации инвалидов, разработанных территориальным подразделением Комитета по контролю и социальной защиты Министерства труда и социальной защиты населения, управления координации занятости и социальных программ областей, управления занятости и социальных программ города республиканского значения, столицы определяют потребность кресел-колясок с указанием их перечня и количества и в соответствии с законодательством Республики Казахстан о государственных закупках производят их закуп.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осуществляет уполномоченный орган по списку с указанием фамилии, имени, отчества инвалида, номера пенсионного удостоверения, даты рождения, места проживания, наименования полученной кресло-коляски, даты получения, отметки в получении.</w:t>
      </w:r>
    </w:p>
    <w:bookmarkStart w:name="z8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8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6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8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кресла-коляски"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1"/>
        <w:gridCol w:w="5079"/>
        <w:gridCol w:w="3839"/>
        <w:gridCol w:w="2011"/>
      </w:tblGrid>
      <w:tr>
        <w:trPr>
          <w:trHeight w:val="45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Аксай,микрорайон 4, 2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"Таскалинский районный отдел занятости и социальных программ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8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кресла-коляски"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6"/>
        <w:gridCol w:w="5527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1155" w:hRule="atLeast"/>
        </w:trPr>
        <w:tc>
          <w:tcPr>
            <w:tcW w:w="5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талона</w:t>
            </w:r>
          </w:p>
        </w:tc>
        <w:tc>
          <w:tcPr>
            <w:tcW w:w="55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155" w:hRule="atLeast"/>
        </w:trPr>
        <w:tc>
          <w:tcPr>
            <w:tcW w:w="5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потребителю уведомление, либо мотивированного ответа об отказе в предоставлении услуги на бумажном носителе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8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кресла-коляски"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
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
санаторно-курортным лечением"</w:t>
      </w:r>
    </w:p>
    <w:bookmarkStart w:name="z9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обеспечения их санаторно-курортным лечением"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санаторно-курортным лечением"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обеспечения санаторно-курортным лечением (далее-уведомление), либо мотивированный ответ об отказе в предоставлении услуги на бумажном носителе.</w:t>
      </w:r>
    </w:p>
    <w:bookmarkStart w:name="z9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9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талон,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9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лечением"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5120"/>
        <w:gridCol w:w="3901"/>
        <w:gridCol w:w="1990"/>
      </w:tblGrid>
      <w:tr>
        <w:trPr>
          <w:trHeight w:val="45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микрорайон 4,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"Таскалинский районный отдел занятости и социальных программ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9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лечением"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45"/>
        <w:gridCol w:w="562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1020" w:hRule="atLeast"/>
        </w:trPr>
        <w:tc>
          <w:tcPr>
            <w:tcW w:w="5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талона</w:t>
            </w:r>
          </w:p>
        </w:tc>
        <w:tc>
          <w:tcPr>
            <w:tcW w:w="56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020" w:hRule="atLeast"/>
        </w:trPr>
        <w:tc>
          <w:tcPr>
            <w:tcW w:w="5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9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лечением"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жилищной помощи"</w:t>
      </w:r>
    </w:p>
    <w:bookmarkStart w:name="z9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жилищной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жилищной помощи"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через центры обслуживания населения на альтернативной основе (далее - центр). Адреса центров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обеспечении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16 апреля 1997 года "О жилищных отношениях", Закона Республики Казахстан от 11 января 2007 года "Об информатизации",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располагается на интернет-ресурсе Агентства Республики Казахстан по делам строительства и жилищно-коммунального хозяйства по адресу www.ads.gov.kz, на интернет-ресурсе Республиканского государственного предприятия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по адресу www.con.gov.kz;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– получатель государственной услуги).</w:t>
      </w:r>
    </w:p>
    <w:bookmarkStart w:name="z10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государственных услуг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календарных дней (день приема и выдачи документа (результата) государственной услуги не входит в срок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обслуживание получателя государственной услуги, оказываемой на месте в день обращения получателя государственной услуги,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понедельника по пятницу включительно, кроме выходных и праздничных дней,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за исключением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"электронной"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желании получателя государственной услуги возможно бронирование электронной очереди посредством веб-портала электронного правительства адрес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01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государственной услуги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получателю государственной услуги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получателем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0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8"/>
        <w:gridCol w:w="5143"/>
        <w:gridCol w:w="3840"/>
        <w:gridCol w:w="1969"/>
      </w:tblGrid>
      <w:tr>
        <w:trPr>
          <w:trHeight w:val="45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Западно-Казахстанской области"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микрорайон 4, 2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"Таскалинский районный отдел занятости и социальных программ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10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6"/>
        <w:gridCol w:w="5540"/>
        <w:gridCol w:w="3586"/>
        <w:gridCol w:w="1948"/>
      </w:tblGrid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Акжаикского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Переулок, 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92580</w:t>
            </w:r>
          </w:p>
        </w:tc>
      </w:tr>
      <w:tr>
        <w:trPr>
          <w:trHeight w:val="75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5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Бокейординского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Тайпак, улица Шемякина, 13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21884</w:t>
            </w:r>
          </w:p>
        </w:tc>
      </w:tr>
      <w:tr>
        <w:trPr>
          <w:trHeight w:val="85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Бергалиева, 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21847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Бурлинского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 улица Железнодорожная, 121 а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35550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Жангалинского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63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22403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Жанибекского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Иманова, 79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22425</w:t>
            </w:r>
          </w:p>
        </w:tc>
      </w:tr>
      <w:tr>
        <w:trPr>
          <w:trHeight w:val="69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5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Переметный, улица Гагарина, 69 б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23614</w:t>
            </w:r>
          </w:p>
        </w:tc>
      </w:tr>
      <w:tr>
        <w:trPr>
          <w:trHeight w:val="69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Дарьинск, улица Балдырган, 27/1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24082</w:t>
            </w:r>
          </w:p>
        </w:tc>
      </w:tr>
      <w:tr>
        <w:trPr>
          <w:trHeight w:val="675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5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Лукманова, 22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32204</w:t>
            </w:r>
          </w:p>
        </w:tc>
      </w:tr>
      <w:tr>
        <w:trPr>
          <w:trHeight w:val="72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Жалпактал, улица С. Датулы, 23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21045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Каратобинского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Каратюбин-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 село Каратоба, улица Курмангалиева, 23/1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31800</w:t>
            </w:r>
          </w:p>
        </w:tc>
      </w:tr>
      <w:tr>
        <w:trPr>
          <w:trHeight w:val="48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Сырымского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село Жымпиты, улица Казахстан-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ская, 11/2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Таскалинского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Вокзальная, 6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22398</w:t>
            </w:r>
          </w:p>
        </w:tc>
      </w:tr>
      <w:tr>
        <w:trPr>
          <w:trHeight w:val="90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5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24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23378</w:t>
            </w:r>
          </w:p>
        </w:tc>
      </w:tr>
      <w:tr>
        <w:trPr>
          <w:trHeight w:val="90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Акжаик, улица Акжаик, 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91316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кий район, село Чингирлау, улица Тайманова, 95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33311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Жамбыла, 81/2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282527</w:t>
            </w:r>
          </w:p>
        </w:tc>
      </w:tr>
    </w:tbl>
    <w:bookmarkStart w:name="z10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3"/>
        <w:gridCol w:w="4113"/>
        <w:gridCol w:w="329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центра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395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расписки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талона.</w:t>
            </w:r>
          </w:p>
        </w:tc>
        <w:tc>
          <w:tcPr>
            <w:tcW w:w="32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получателю государственной услуги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 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 уполномоченный орган - в течение десяти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календарных дней (день приема и выдачи документа (результата) государственной услуги не входит в срок государственной услуги).</w:t>
            </w:r>
          </w:p>
        </w:tc>
      </w:tr>
    </w:tbl>
    <w:bookmarkStart w:name="z10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</w:t>
      </w:r>
      <w:r>
        <w:br/>
      </w:r>
      <w:r>
        <w:rPr>
          <w:rFonts w:ascii="Times New Roman"/>
          <w:b/>
          <w:i w:val="false"/>
          <w:color w:val="000000"/>
        </w:rPr>
        <w:t>
обслуживание в государственных и</w:t>
      </w:r>
      <w:r>
        <w:br/>
      </w:r>
      <w:r>
        <w:rPr>
          <w:rFonts w:ascii="Times New Roman"/>
          <w:b/>
          <w:i w:val="false"/>
          <w:color w:val="000000"/>
        </w:rPr>
        <w:t>
негосударственных медико-социальных</w:t>
      </w:r>
      <w:r>
        <w:br/>
      </w:r>
      <w:r>
        <w:rPr>
          <w:rFonts w:ascii="Times New Roman"/>
          <w:b/>
          <w:i w:val="false"/>
          <w:color w:val="000000"/>
        </w:rPr>
        <w:t>
учреждениях (организациях), предоставляющих</w:t>
      </w:r>
      <w:r>
        <w:br/>
      </w:r>
      <w:r>
        <w:rPr>
          <w:rFonts w:ascii="Times New Roman"/>
          <w:b/>
          <w:i w:val="false"/>
          <w:color w:val="000000"/>
        </w:rPr>
        <w:t>
услуги за счет государственных бюджетных средств"</w:t>
      </w:r>
    </w:p>
    <w:bookmarkStart w:name="z10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через центры обслуживания населения на альтернативной основе (далее - центр). Адреса центров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 (далее – уведомление), либо мотивированный ответ об отказе в предоставлении услуги на бумажном носителе.</w:t>
      </w:r>
    </w:p>
    <w:bookmarkStart w:name="z10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центра: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11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1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1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средств"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5037"/>
        <w:gridCol w:w="3755"/>
        <w:gridCol w:w="2096"/>
      </w:tblGrid>
      <w:tr>
        <w:trPr>
          <w:trHeight w:val="45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Западно-Казахстанской области"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микрорайон 4, 2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31-0-13,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"Таскалинский районный отдел занятости и социальных программ 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11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средств"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6"/>
        <w:gridCol w:w="5268"/>
        <w:gridCol w:w="3798"/>
        <w:gridCol w:w="1948"/>
      </w:tblGrid>
      <w:tr>
        <w:trPr>
          <w:trHeight w:val="60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Акжаикского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Переулок, 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92580</w:t>
            </w:r>
          </w:p>
        </w:tc>
      </w:tr>
      <w:tr>
        <w:trPr>
          <w:trHeight w:val="75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2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Бокейординского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Тайпак, улица Шемякина, 13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21884</w:t>
            </w:r>
          </w:p>
        </w:tc>
      </w:tr>
      <w:tr>
        <w:trPr>
          <w:trHeight w:val="85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Бергалиева, 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21847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Бурлинского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 улица Железнодорожная, 121 а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35550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Жангалинского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63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22403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Жанибекского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Иманова, 79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22425</w:t>
            </w:r>
          </w:p>
        </w:tc>
      </w:tr>
      <w:tr>
        <w:trPr>
          <w:trHeight w:val="69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2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Переметный, улица Гагарина, 69 б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23614</w:t>
            </w:r>
          </w:p>
        </w:tc>
      </w:tr>
      <w:tr>
        <w:trPr>
          <w:trHeight w:val="69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Дарьинск, улица Балдырган, 27/1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24082</w:t>
            </w:r>
          </w:p>
        </w:tc>
      </w:tr>
      <w:tr>
        <w:trPr>
          <w:trHeight w:val="675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2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Лукманова, 22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32204</w:t>
            </w:r>
          </w:p>
        </w:tc>
      </w:tr>
      <w:tr>
        <w:trPr>
          <w:trHeight w:val="72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Жалпактал, улица С. Датулы, 23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21045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Каратобинского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Каратюбинский район, село Каратоба, улица Курмангалиева, 23/1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31800</w:t>
            </w:r>
          </w:p>
        </w:tc>
      </w:tr>
      <w:tr>
        <w:trPr>
          <w:trHeight w:val="48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Сырымского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село Жымпиты, улица Казахстанская, 11/2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Таскалинского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Вокзальная, 6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22398</w:t>
            </w:r>
          </w:p>
        </w:tc>
      </w:tr>
      <w:tr>
        <w:trPr>
          <w:trHeight w:val="90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2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24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23378</w:t>
            </w:r>
          </w:p>
        </w:tc>
      </w:tr>
      <w:tr>
        <w:trPr>
          <w:trHeight w:val="90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Акжаик, улица Акжаик, 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91316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Тайманова, 95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33311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Жамбыла, 81/2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282527</w:t>
            </w:r>
          </w:p>
        </w:tc>
      </w:tr>
    </w:tbl>
    <w:bookmarkStart w:name="z11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средств"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3"/>
        <w:gridCol w:w="3873"/>
        <w:gridCol w:w="341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870" w:hRule="atLeast"/>
        </w:trPr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расписки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талона</w:t>
            </w:r>
          </w:p>
        </w:tc>
        <w:tc>
          <w:tcPr>
            <w:tcW w:w="34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70" w:hRule="atLeast"/>
        </w:trPr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 об отказе в предоставлении услуги на бумажном носителе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      </w:r>
          </w:p>
        </w:tc>
      </w:tr>
    </w:tbl>
    <w:bookmarkStart w:name="z11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средств"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</w:t>
      </w:r>
      <w:r>
        <w:br/>
      </w:r>
      <w:r>
        <w:rPr>
          <w:rFonts w:ascii="Times New Roman"/>
          <w:b/>
          <w:i w:val="false"/>
          <w:color w:val="000000"/>
        </w:rPr>
        <w:t>
обслуживание на дому для одиноких,</w:t>
      </w:r>
      <w:r>
        <w:br/>
      </w:r>
      <w:r>
        <w:rPr>
          <w:rFonts w:ascii="Times New Roman"/>
          <w:b/>
          <w:i w:val="false"/>
          <w:color w:val="000000"/>
        </w:rPr>
        <w:t>
одиноко проживающих престарелых,</w:t>
      </w:r>
      <w:r>
        <w:br/>
      </w:r>
      <w:r>
        <w:rPr>
          <w:rFonts w:ascii="Times New Roman"/>
          <w:b/>
          <w:i w:val="false"/>
          <w:color w:val="000000"/>
        </w:rPr>
        <w:t>
инвалидов и детей-инвалидов,</w:t>
      </w:r>
      <w:r>
        <w:br/>
      </w:r>
      <w:r>
        <w:rPr>
          <w:rFonts w:ascii="Times New Roman"/>
          <w:b/>
          <w:i w:val="false"/>
          <w:color w:val="000000"/>
        </w:rPr>
        <w:t>
нуждающихся в постороннем</w:t>
      </w:r>
      <w:r>
        <w:br/>
      </w:r>
      <w:r>
        <w:rPr>
          <w:rFonts w:ascii="Times New Roman"/>
          <w:b/>
          <w:i w:val="false"/>
          <w:color w:val="000000"/>
        </w:rPr>
        <w:t>
уходе и помощи"</w:t>
      </w:r>
    </w:p>
    <w:bookmarkStart w:name="z11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через центры обслуживания населения на альтернативной основе (далее - центр). Адреса центров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 проживающим инвалидам первой, второй группы и престарелым;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- уведомление), либо мотивированный ответ об отказе в предоставлении услуги на бумажном носителе.</w:t>
      </w:r>
    </w:p>
    <w:bookmarkStart w:name="z118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центра: ежедневно с понедельника по субботу включительно, кроме воскресенья и праздничных дней, с 9.00 до 19.00 часов без перерыва без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11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2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5036"/>
        <w:gridCol w:w="3755"/>
        <w:gridCol w:w="2137"/>
      </w:tblGrid>
      <w:tr>
        <w:trPr>
          <w:trHeight w:val="45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микрорайон 4, 2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"Таскалинский районный отдел занятости и социальных программ 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12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6"/>
        <w:gridCol w:w="5541"/>
        <w:gridCol w:w="3544"/>
        <w:gridCol w:w="1969"/>
      </w:tblGrid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5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Акжаикского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Переулок, 2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92580</w:t>
            </w:r>
          </w:p>
        </w:tc>
      </w:tr>
      <w:tr>
        <w:trPr>
          <w:trHeight w:val="75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5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Бокейординского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тсело Тайпак, улица Шемякина, 13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21884</w:t>
            </w:r>
          </w:p>
        </w:tc>
      </w:tr>
      <w:tr>
        <w:trPr>
          <w:trHeight w:val="85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Бергалиева, 1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21847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Бурлинского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 улица Железнодорожная, 121 а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35550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Жангалинского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63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22403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Жанибекского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Иманова, 79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22425</w:t>
            </w:r>
          </w:p>
        </w:tc>
      </w:tr>
      <w:tr>
        <w:trPr>
          <w:trHeight w:val="69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5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Переметный, улица Гагарина, 69б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23614</w:t>
            </w:r>
          </w:p>
        </w:tc>
      </w:tr>
      <w:tr>
        <w:trPr>
          <w:trHeight w:val="69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Зеленовский район, село Дарьинск, улица Балдырган, 27/1 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24082</w:t>
            </w:r>
          </w:p>
        </w:tc>
      </w:tr>
      <w:tr>
        <w:trPr>
          <w:trHeight w:val="675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5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Лукманова, 22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32204</w:t>
            </w:r>
          </w:p>
        </w:tc>
      </w:tr>
      <w:tr>
        <w:trPr>
          <w:trHeight w:val="72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Жалпактал, улица С. Датулы, 23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21045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Каратобинского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Каратюбин-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 село Каратоба, улица Курмангалиева, 23/1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31800</w:t>
            </w:r>
          </w:p>
        </w:tc>
      </w:tr>
      <w:tr>
        <w:trPr>
          <w:trHeight w:val="48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Сырымского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село Жымпиты, улица Казахстанская, 11/2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Таскалинского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Вокзальная, 6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22398</w:t>
            </w:r>
          </w:p>
        </w:tc>
      </w:tr>
      <w:tr>
        <w:trPr>
          <w:trHeight w:val="90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5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24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23378</w:t>
            </w:r>
          </w:p>
        </w:tc>
      </w:tr>
      <w:tr>
        <w:trPr>
          <w:trHeight w:val="90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Акжаик, улица Акжаик, 5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91316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лауский район, село Чингирлау, улица Тайманова, 95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33311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Жамбыла, 81/2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282527</w:t>
            </w:r>
          </w:p>
        </w:tc>
      </w:tr>
    </w:tbl>
    <w:bookmarkStart w:name="z12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3"/>
        <w:gridCol w:w="3593"/>
        <w:gridCol w:w="343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735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расписки</w:t>
            </w:r>
          </w:p>
        </w:tc>
        <w:tc>
          <w:tcPr>
            <w:tcW w:w="3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документов, выдача талона</w:t>
            </w:r>
          </w:p>
        </w:tc>
        <w:tc>
          <w:tcPr>
            <w:tcW w:w="34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</w:t>
            </w:r>
          </w:p>
        </w:tc>
        <w:tc>
          <w:tcPr>
            <w:tcW w:w="3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35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 либо мотивированного ответа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</w:t>
            </w:r>
          </w:p>
        </w:tc>
        <w:tc>
          <w:tcPr>
            <w:tcW w:w="3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62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 уполномоченный орган - в течение четырнадцати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четырнадцати рабочих дней (дата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12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и выплата социальной</w:t>
      </w:r>
      <w:r>
        <w:br/>
      </w:r>
      <w:r>
        <w:rPr>
          <w:rFonts w:ascii="Times New Roman"/>
          <w:b/>
          <w:i w:val="false"/>
          <w:color w:val="000000"/>
        </w:rPr>
        <w:t>
помощи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
нуждающихся граждан по решениям</w:t>
      </w:r>
      <w:r>
        <w:br/>
      </w:r>
      <w:r>
        <w:rPr>
          <w:rFonts w:ascii="Times New Roman"/>
          <w:b/>
          <w:i w:val="false"/>
          <w:color w:val="000000"/>
        </w:rPr>
        <w:t>
местных представительных органов"</w:t>
      </w:r>
    </w:p>
    <w:bookmarkStart w:name="z126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и выплата социальной помощи отдельным категориям нуждающихся граждан по решениям местных представительных органов"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 также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Категории физических лиц для оказания государственной услуги определяются по решению местных представительных органов (маслихатов) (далее - физическое лицо).</w:t>
      </w:r>
    </w:p>
    <w:bookmarkStart w:name="z127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физическим лицом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физического лица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физического лица, оказываемой на месте в день обращения физического лица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10.График работы уполномоченного органа: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органа, которое оснащено стульями, столами, информационными стендами с образцами заполненных бланков, предусмотрены условия для обслуживания физического лица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2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Исчерпывающий перечень документов, необходимых для получения государственной услуги определяется решением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физическому лицу выдается талон с указанием даты регистрации и получения физическим лицом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3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1"/>
        <w:gridCol w:w="5057"/>
        <w:gridCol w:w="3839"/>
        <w:gridCol w:w="2053"/>
      </w:tblGrid>
      <w:tr>
        <w:trPr>
          <w:trHeight w:val="45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микрорайон 4, 2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"Таскалинский районный отдел занятости и социальных программ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13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97"/>
        <w:gridCol w:w="494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6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4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6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талона</w:t>
            </w:r>
          </w:p>
        </w:tc>
        <w:tc>
          <w:tcPr>
            <w:tcW w:w="49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6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физическому лицу уведомление, либо мотивированного ответа об отказе в предоставлении государственной услуги на бумажном носителе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пятнадцати календарных дней</w:t>
            </w:r>
          </w:p>
        </w:tc>
      </w:tr>
    </w:tbl>
    <w:bookmarkStart w:name="z13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социальной помощи</w:t>
      </w:r>
      <w:r>
        <w:br/>
      </w:r>
      <w:r>
        <w:rPr>
          <w:rFonts w:ascii="Times New Roman"/>
          <w:b/>
          <w:i w:val="false"/>
          <w:color w:val="000000"/>
        </w:rPr>
        <w:t>
специалистам социальной сферы,</w:t>
      </w:r>
      <w:r>
        <w:br/>
      </w:r>
      <w:r>
        <w:rPr>
          <w:rFonts w:ascii="Times New Roman"/>
          <w:b/>
          <w:i w:val="false"/>
          <w:color w:val="000000"/>
        </w:rPr>
        <w:t>
проживающим в сельской местности,</w:t>
      </w:r>
      <w:r>
        <w:br/>
      </w:r>
      <w:r>
        <w:rPr>
          <w:rFonts w:ascii="Times New Roman"/>
          <w:b/>
          <w:i w:val="false"/>
          <w:color w:val="000000"/>
        </w:rPr>
        <w:t>
по приобретению топлива"</w:t>
      </w:r>
    </w:p>
    <w:bookmarkStart w:name="z134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социальной помощи специалистам социальной сферы, проживающим в сельской местности, по приобретению топлива"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социальной помощи специалистам социальной сферы, проживающим в сельской местности, по приобретению топлива"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- аким сельского округа),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центры обслуживания населения на альтернативной основе (далее - центр). Адреса центров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8 июля 2005 года "О государственном регулировании развития агропромышленного комплекса и сельских территорий",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культуры, спорта и ветеринарии, проживающим и работающим в сельских населенных пунктах (далее - потребители).</w:t>
      </w:r>
    </w:p>
    <w:bookmarkStart w:name="z135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сельского округа ежедневно, кроме выходных (суббота, воскресенье) и праздничных дней, с 9-00 до 18-30 часов, обед с 13-00 до 14-30 часов.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19.00 часов, без перерыва на обед.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сельского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3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3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3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5101"/>
        <w:gridCol w:w="3672"/>
        <w:gridCol w:w="2138"/>
      </w:tblGrid>
      <w:tr>
        <w:trPr>
          <w:trHeight w:val="45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Кунаева 35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микрорайон 4, 2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"Таскалинский районный отдел занятости и социальных программ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13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85"/>
        <w:gridCol w:w="3607"/>
        <w:gridCol w:w="4490"/>
        <w:gridCol w:w="2558"/>
      </w:tblGrid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Адрес 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Акжолского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Лбищенск, улица Кунаева, 21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87113651351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87113694316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87113691006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Аксуат, улица Октябрьская, 27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87113651837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87113651850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87113651924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Алгабасского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Алгабас, улица Е. Оракбаева, 70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87113693387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87113693300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87113693500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Алмалинского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Алмалы, улица Абылайхана, 54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87113621832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Базартюбинского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Базартюбе, улица О. Кадыргалиева, 49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87113625171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Базаршоланского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Базаршолан, улица Жамбыла, 21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87113652620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87113621247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87113652505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Бударинского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Бударино, улица Чапаево,11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87113697706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87113697776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Есенсайского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Есенсай, улица Тәуілсіздік, 24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87113622568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87113652485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Жамбульского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Жамбул, улица Жагалау, 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87113650552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Жанабулакского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Жанабулак, улица Абатова, 50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87113696700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Кабыршактинского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Первомайск, улица Чапаево, 27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87113650535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87113693112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Караултюбинского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Караултобе, улица Т.Масина, 8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87113647256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87113647148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Конеккеткенского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Конеккеткен улица У.Исаева, 15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87113692333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Курайлысайского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Ж. Молдагалиева, улица Ж. Молдагалиева, 6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87113623322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Мергеневского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Мергенево, улица Курмангазы, 12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87113681146</w:t>
            </w:r>
          </w:p>
        </w:tc>
      </w:tr>
      <w:tr>
        <w:trPr>
          <w:trHeight w:val="645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Сарытогайского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Жанама, улица Ленина, 14/3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87113652340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87113621345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Тайпакского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Тайпак, улица Ленина, 37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87113621712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Чапаевского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Чапаево, улица Кунаева, 35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87113691387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87113691737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87113692391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Сайхинского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Сайхин, улица Бергалиева, 18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87114021465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Бисенского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Бисен, улица Б. Жанекешева, 15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87114024331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Муратсайского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Муратсай, улица Абая, 14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87114023449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Урдинского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Хан ордасы, улица А. Оразбаевой, 15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87114060130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Саралжинского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Саралжин, улица Курмангазы, 22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87114053117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Темир Масинского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Бурли, улица Т. Масина,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87114033234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Уялинского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Уялы, улица Х. Маданова, 6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87114044119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Акбулакского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Бурлинский район, село Акбулак, улица Абая, 36 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87113326782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Аксу, улица Достык, 24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87113326530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Александровского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Александровка, улица Жамбула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87113324364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Бурлинского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Бурлинский район, село Бурлин, улица Чапаевская, 14/2 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87113325182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Бумакольского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Бумакол, улица Линейная, 6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87113350581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Березовского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Березовка, улица Тупиковая,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87113323234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Жарсуатского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Жарсуат, улица Ленина, 35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87113323666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Кентубекского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Бурлинский район, село Кентубек, улица Советская, 61 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87113327010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Канайского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Канай, улица Ленина, 26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87113325588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Карагандинского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Кирово, улица Больничная, 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87113324182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Каракудукского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Тихоновка, улица Ленина,34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87113337687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Приурального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Приуральное, улица Ленина, 33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87113327532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Пугачевского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Пугачево, улица Казахстан, 18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87113326180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Успеновского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Успеновка, улица Советская, 11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87113351036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Бирликского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Бирлик, улица 60-лет Каз ССР, 32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87114124733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Жанажол, улица Суханова,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87114121960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Жанаказанского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Жанаказан, улица Новостройка, 3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87114625325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Жангалинского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Жангала, улица 1 Мамыр, 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87114121732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Копжасарского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Копжасар, улица Барша,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87114131470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Кызылобинского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Кызылоба, улица Курмангазы, 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87114123706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Маштексайского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Маштексай, улица Мендешева,1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87114121848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С. Мендешевского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Кыркопа, улица Д. Нурпейсова,1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87114124548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Пятимарского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Пятимар, улица Мамен,17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87114124159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Акобинского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Акоба, улица Абая, 10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87113526977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Борсинского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Борсы, улица Муканбеткалиева, 7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87113530356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Жанибекского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Жанибек, улица Г.Караш, 8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87113521834</w:t>
            </w:r>
          </w:p>
        </w:tc>
      </w:tr>
      <w:tr>
        <w:trPr>
          <w:trHeight w:val="96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Жаксыбайского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Жаксыбай, улица Каракулова, 20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87113530124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Камыстинского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Камыста, улица Гагарина, 31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87113524101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Куйгенкульского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Жаскайрат, улица И. Тайманова, 31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87113525175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Таловского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Талов, улица Школьная, 40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87113530244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Тауского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Тау, улица Абая,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87113524373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Узункуль, улица Телагисова,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87113525327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Переметнинского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Переметное, улица Гагарина, 83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87113022162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87113023381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Зеленовского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Зеленое, улица Чапаева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87113077132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87113077197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Егіндібұлақ"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Егіндібұлақ, улица Школьная,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87113025273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87113025920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Железновского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Железново, улица Мектеп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87113072132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Шалғай"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Шалғай, улица Чамчияна, 12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87113073121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87113025903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Белес"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Белес, улица Матросова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87113061135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87113061177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Щаповского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Щапово, улица Мира,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87113069132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87113069125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Кушумского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Большой Чаган, улица Советская, 58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87113076132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Янайкинского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Янайкино, улица Садовая, 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87113074132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87113074160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Красновского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Погодаево, улица Женис,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87113134112</w:t>
            </w:r>
          </w:p>
        </w:tc>
      </w:tr>
      <w:tr>
        <w:trPr>
          <w:trHeight w:val="765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Дарьинского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Дарьинск, улица Пионерская, 26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87113124063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Трекинского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Трекино, улица Жиберина,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87113124204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87113197118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Январцевского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Январцево, улица Советская, 91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87113195549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Рубеженского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Рубежинское, улица Ленина, 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87113133318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Макаровского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Макарово, улица Петрова,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87113121684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Мичуринского аульного (сельского) округа" 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Мичуринское, улица Мичурина, 5/1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87112219152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Раздольненского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Раздольное, улица Шевченко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87113196131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Махамбет"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Махамбет, улица Ленина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87113191123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Чеботаревского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Зеленовский район, село Чеботарево 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87113191124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Сулуколь"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Сулуколь, улица Достык, 15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87113131145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Чировского аульного (сельского)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Чирово, улица Мира, 68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87113193145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Достык"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Достык, улица Гагарина, 21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87113195549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Казталовского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Казталовка, улица Шарафутдинова, 23/1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87114431597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Нурсай, улица Желтоқсан,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87114425389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Караубинского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Караоба, улица Бектургана, 18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87114725524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Кушанкульского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Кушанкуль, улица Жаңа құрылыс, 14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87114733284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Бостандыкского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Бостандық, улица ҚР Тәуелсіздігіне 10 жыл, 39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87114424782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Бирикского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Ажибай, улица Мектеп, 4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87114433274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Болашакского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Болашак, улица Гагарина,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87114620428</w:t>
            </w:r>
          </w:p>
        </w:tc>
      </w:tr>
      <w:tr>
        <w:trPr>
          <w:trHeight w:val="69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Кайындинского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Кайынды, улица С.Жумашева, 14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87114635146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Жалпакталского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Жалпактал, улица С. Датұлы, 23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87114421520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Жанажол, улица С.Датұлы, 15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87114421100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Акпатерского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Акпатер, улица Т.Аубакирова, 21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87114426185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Карасуского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Карасу, улица Мира,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87114425132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Караузеньского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Караузень, улица Пришкольная,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87114421449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Талдыкудыкского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Талдыкудык, улица Мира,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87114623135</w:t>
            </w:r>
          </w:p>
        </w:tc>
      </w:tr>
      <w:tr>
        <w:trPr>
          <w:trHeight w:val="72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Талдыапанского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Талдыапан, улица Бейбітшілік, 7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87114624187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Куктерекского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Куктерек, улица С.Акбаева, 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87113824645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Каратобинского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Каратобе, улица Г. Курмангалиева, 18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87114531303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Сулыкольского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Сулыколь, улица Жумалиева, 31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87114531129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Саралжинского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Каракамыс, улица Мухита,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87114529299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Аккозинского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Коржын, улица Шамгонова,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87114528116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Коскульского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Косколь, улица Каржауова, 38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87114537116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Каракульского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Актай, улица Казахстана, 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87114526232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Жусандойского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Жусандой, улица Жамбыла, 19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87114544310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Егиндикульского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Каратобинский район, село Егиндикуль, улица Курмангалиева, 5 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87114555441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Алгабасского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Алгабас, улица Советская,19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87113499127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Аралтобинского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Сырымский район, село Аралтобе, улица Абая, 1 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87113431215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Буланского аульного округа" 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Булан, улица Школьная,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87113421996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Булдуртинского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Булдурта, улица Маметова,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87113492350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Елтайского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Таскудык, улица Сырыма Датова,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87113494332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Жымпитинского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Жымпиты, улица Казахстанская, 12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87113431341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Жосалинского аульного округа" 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Коныр, улица Жумагалиева,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87113491100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Жетикульского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Косарал, улица Комсомольская,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87113490465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Саройского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Шагырлой, улица Советская, 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87113492178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Кособинского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Кособа, улица Кособа, 279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87113431220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Талдыбулакского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Сырымский район, село Талдыбулак, улица Коктобе, 5 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87113431212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Шолаканкатинского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Тоганас, улица Коммунистическая,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87113497221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Актауского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Актау, улица Ардагерлер, 10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87113929517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Амангельдинского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Амангельды, улица Ленина, 5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87113923704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Достыкского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Достык, улица Сапашева, 6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87113924268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Казахстанского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Атамекен, улица Женис, 11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87113925320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Косщинского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Оян, улица Н.Сарсенбаева, 11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87113929214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Мерейского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Мерей, улица Абая, 6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87113929693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Мерекенского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Мереке, улица Акжигитова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87113926245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Таскалинского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Таскала, улица Абая, 20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87113922372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Чижинского аульного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Чижа -2, улица Юбилейная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87113923555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Аксуат, лица Центральная, 20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87113238349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Богдановского сельского округа" 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Богдановка, улица Советская,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87113233134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Долинского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Долинное, улица Ауэзова, 43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87113234198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Новопавловского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Новопавловка, улица 60 лет октября, 40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87113231149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Покатиловского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Покатиловка, улица Ленина, 42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87113233571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Подстепновского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Подстепное, улица Советская, 1а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87113236461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Приреченского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Приречное, улица Набережная, 10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87113235510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Узункольского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Узунколь, улица Школьная, 4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87113235316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Чаганского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Новая Жизнь, улица Парковая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87113232546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Федоровского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Федоровка, улица Ленина, 110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87113223299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Акжаикского сельского округа 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Акжаик, улица Ленина, 4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87113291416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Анкатинского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Анката, улица Целинная, 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87113293224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Аксогумского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Аксогум, улица Казахстанская, 48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87113295526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Шалкарского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Сарыомир, улица Ленина, 40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87113294171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Шагатайского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Шагатай, улица Ишмакова, 23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87113294316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Алмазненского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Алмазное, улица Рахимовой, 69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87113751475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Акбулакского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Тасмула, улица Сагирбаева, 230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87113733790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Ащесайского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Ащесай, улица Мира, 22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87113725544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Белогорского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Белогорка, улица Садовая, 102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87113725156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Карагашского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Новопетровка, улица Абая, 18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87113751574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Лубенского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Лубенка, улица Мухамбетова, 52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87113751294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Полтавского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Полтавка, улица Жастар, 12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87113725340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Чингирлауского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Чингирлау, улица Тайманова, 90/а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87113733554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Зачаганского поселкового округа города Уральска"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Зачаганск, улица Жангир хана, 17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87112501880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87112521642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87112501677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Деркульского поселкового округа города Уральска"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Деркул, улица О. Даля, 34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87112218062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87112218061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87112217561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Желаевского поселкового округа города Уральска"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Желаево, улица Агрегатная, 16/1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87112274585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87112274584</w:t>
            </w:r>
          </w:p>
        </w:tc>
      </w:tr>
      <w:tr>
        <w:trPr>
          <w:trHeight w:val="30" w:hRule="atLeast"/>
        </w:trPr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Круглоозерновского поселкового округа города Уральска"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Серебряково, улица Учительская, 3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87112521177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87112521158</w:t>
            </w:r>
          </w:p>
        </w:tc>
      </w:tr>
    </w:tbl>
    <w:bookmarkStart w:name="z14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6"/>
        <w:gridCol w:w="5457"/>
        <w:gridCol w:w="3629"/>
        <w:gridCol w:w="1948"/>
      </w:tblGrid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5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Акжаикского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Чапаево, улица Переулок, 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92580</w:t>
            </w:r>
          </w:p>
        </w:tc>
      </w:tr>
      <w:tr>
        <w:trPr>
          <w:trHeight w:val="75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4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Бокейординского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район, село Тайпак, улица Шемякина, 13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21884</w:t>
            </w:r>
          </w:p>
        </w:tc>
      </w:tr>
      <w:tr>
        <w:trPr>
          <w:trHeight w:val="85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Бергалиева, 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21847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Бурлинского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 улица Железнодорожная, 121 а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35550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Жангалинского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63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22403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Жанибекского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Иманова, 79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22425</w:t>
            </w:r>
          </w:p>
        </w:tc>
      </w:tr>
      <w:tr>
        <w:trPr>
          <w:trHeight w:val="69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4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Переметный, улица Гагарина, 69 б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23614</w:t>
            </w:r>
          </w:p>
        </w:tc>
      </w:tr>
      <w:tr>
        <w:trPr>
          <w:trHeight w:val="69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Зеленовский район, село Дарьинск, улица Балдырган, 27/1 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24082</w:t>
            </w:r>
          </w:p>
        </w:tc>
      </w:tr>
      <w:tr>
        <w:trPr>
          <w:trHeight w:val="675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4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Лукманова, 22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32204</w:t>
            </w:r>
          </w:p>
        </w:tc>
      </w:tr>
      <w:tr>
        <w:trPr>
          <w:trHeight w:val="72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Жалпактал, улица С. Датулы, 23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21045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Каратобинского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Каратюбинский район, село Каратоба, улица Курмангалиева, 23/1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31800</w:t>
            </w:r>
          </w:p>
        </w:tc>
      </w:tr>
      <w:tr>
        <w:trPr>
          <w:trHeight w:val="48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Сырымского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село Жымпиты, улица Казахстанская, 11/2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Таскалинского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Вокзальная, 6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22398</w:t>
            </w:r>
          </w:p>
        </w:tc>
      </w:tr>
      <w:tr>
        <w:trPr>
          <w:trHeight w:val="90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4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24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23378</w:t>
            </w:r>
          </w:p>
        </w:tc>
      </w:tr>
      <w:tr>
        <w:trPr>
          <w:trHeight w:val="90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Акжаик, улица Акжаик, 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91316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Тайманова, 95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33311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Жамбыла, 81/2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282527</w:t>
            </w:r>
          </w:p>
        </w:tc>
      </w:tr>
    </w:tbl>
    <w:bookmarkStart w:name="z14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73"/>
        <w:gridCol w:w="2473"/>
        <w:gridCol w:w="2513"/>
        <w:gridCol w:w="313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уполномочен-ого органа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750" w:hRule="atLeast"/>
        </w:trPr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талона.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расписки.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талона.</w:t>
            </w:r>
          </w:p>
        </w:tc>
        <w:tc>
          <w:tcPr>
            <w:tcW w:w="31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услуги.</w:t>
            </w:r>
          </w:p>
        </w:tc>
      </w:tr>
      <w:tr>
        <w:trPr>
          <w:trHeight w:val="1575" w:hRule="atLeast"/>
        </w:trPr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орган.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орган.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на подписание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предоставлении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575" w:hRule="atLeast"/>
        </w:trPr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от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предоставлении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на бумажном носителе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 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в течение пятнадцати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(день приема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выдачи документа (результата)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услуги).</w:t>
            </w:r>
          </w:p>
        </w:tc>
      </w:tr>
    </w:tbl>
    <w:bookmarkStart w:name="z14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 обращении в уполномоченный орган и акиму сельского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 обращении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справки, подтверждающей</w:t>
      </w:r>
      <w:r>
        <w:br/>
      </w:r>
      <w:r>
        <w:rPr>
          <w:rFonts w:ascii="Times New Roman"/>
          <w:b/>
          <w:i w:val="false"/>
          <w:color w:val="000000"/>
        </w:rPr>
        <w:t>
принадлежность заявителя (семьи) к</w:t>
      </w:r>
      <w:r>
        <w:br/>
      </w:r>
      <w:r>
        <w:rPr>
          <w:rFonts w:ascii="Times New Roman"/>
          <w:b/>
          <w:i w:val="false"/>
          <w:color w:val="000000"/>
        </w:rPr>
        <w:t>
получателям адресной социальной помощи"</w:t>
      </w:r>
    </w:p>
    <w:bookmarkStart w:name="z144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"Выдача справки, подтверждающей принадлежность заявителя(семьи) к получателям адресной социальной помощи" (далее-Регламент)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При отсутствии уполномоченного органа по месту жительства получатель государственной услуги обращается за получением государственной услуги к акиму аульного (сельского) округа (далее - аким сельского округа),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– получателям государственной адресной социальной помощи (далее – получатели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являются: справка, подтверждающая принадлежность получателя государственной услуги к получателям адресной социальной помощи в текущем квартале (далее-справка), либо мотивированный ответ об отказе в предоставлении услуги на бумажном носителе.</w:t>
      </w:r>
    </w:p>
    <w:bookmarkStart w:name="z14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государственной услуги, оказываемой на месте в день обращения получателя государственной услуги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 акима сельского округа: ежедневно с 9.00 до 18.30 часов с обеденным перерывом с 13.00 до 14.30 часов, кроме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или акима сельского округа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– свободный.</w:t>
      </w:r>
    </w:p>
    <w:bookmarkStart w:name="z14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государственных услуг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47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4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получателям 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0"/>
        <w:gridCol w:w="5079"/>
        <w:gridCol w:w="3860"/>
        <w:gridCol w:w="2011"/>
      </w:tblGrid>
      <w:tr>
        <w:trPr>
          <w:trHeight w:val="45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Акжаикский район, село Чапаево, улица Кунаева 35 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 микрорайон 4, 2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"Таскалинский районный отдел занятости и социальных программ 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2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14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получателям 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8"/>
        <w:gridCol w:w="3733"/>
        <w:gridCol w:w="4553"/>
        <w:gridCol w:w="2516"/>
      </w:tblGrid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Акжолского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Лбищенск, улица Кунаева, 21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87113651351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87113694316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87113691006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Аксуат, улица Октябрьская, 27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87113651837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87113651850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87113651924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Алгабасского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Алгабас, улица Е. Оракбаева, 70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87113693387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87113693300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87113693500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Алмалинского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Алмалы, улица Абылайхана, 54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87113621832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Базартюбинского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Базартюбе, улица О. Кадыргалиева, 49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87113625171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Базаршоланского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Базаршолан, улица Жамбыла, 21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87113652620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87113621247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87113652505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Бударинского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Бударино, улица Чапаево,11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87113697706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87113697776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Есенсайского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Есенсай, улица Тәуілсіздік, 24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87113622568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87113652485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Жамбульского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Жамбул, улица Жагалау, 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87113650552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Жанабулакского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Жанабулак, улица Абатова, 50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87113696700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Кабыршактинского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Первомайск, улица Чапаево, 27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87113650535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87113693112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Караултюбинского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Караултобе, улица Т.Масина, 8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87113647256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87113647148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Конеккеткенского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Конеккеткен улица У.Исаева, 15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87113692333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Курайлысайского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Ж. Молдагалиева, улица Ж. Молдагалиева, 6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87113623322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Мергеневского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Мергенево, улица Курмангазы, 12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87113651120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87113681146</w:t>
            </w:r>
          </w:p>
        </w:tc>
      </w:tr>
      <w:tr>
        <w:trPr>
          <w:trHeight w:val="645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Сарытогайского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Жанама, улица Ленина, 14/3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87113652340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87113621345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Тайпакского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Тайпак, улица Ленина, 37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87113621712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Чапаевского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Чапаево, улица Кунаева, 35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87113691387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87113691737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87113692391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Сайхинского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Сайхин, улица Бергалиева, 18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87114021465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Бисенского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Бисен, улица Б. Жанекешева, 15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87114024331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Муратсайского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Муратсай, улица Абая, 14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87114023449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Урдинского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Хан ордасы, улица А. Оразбаевой, 15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87114060130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Саралжинского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Саралжин, улица Курмангазы, 22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87114053117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Темир Масинского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Бурли, улица Т. Масина,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87114033234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Уялинского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Уялы, улица Х. Маданова, 6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87114044119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Акбулакского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Бурлинский район, село Акбулак, улица Абая, 36 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87113326782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Аксу, улица Достык, 24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87113326530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Александровского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Александровка, улица Жамбула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87113324364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Бурлинского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Бурлинский район, село Бурлин, улица Чапаевская, 14/2 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87113325182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Бумакольского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Бумакол, улица Линейная, 6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87113350581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Березовского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Березовка, улица Тупиковая,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87113323234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Жарсуатского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Жарсуат, улица Ленина, 35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87113323666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Кентубекского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Бурлинский район, село Кентубек, улица Советская, 61 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87113327010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Канайского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Канай, улица Ленина, 26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87113325588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Карагандинского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Кирово, улица Больничная, 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87113324182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Каракудукского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Тихоновка, улица Ленина,34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87113337687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Приурального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Приуральное, улица Ленина, 33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87113327532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Пугачевского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Пугачево, улица Казахстан, 18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87113326180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Успеновского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село Успеновка, улица Советская, 11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87113351036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Бирликского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Бирлик, улица 60-лет Каз ССР, 32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87114124733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Жанажол, улица Суханова,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87114121960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Жанаказанского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Жанаказан, улица Новостройка, 3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87114625325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Жангалинского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Жангала, улица 1 Мамыр, 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87114121732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Копжасарского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Копжасар, улица Барша,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87114131470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Кызылобинского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Кызылоба, улица Курмангазы, 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87114123706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Маштексайского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Маштексай, улица Мендешева,1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87114121848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С. Мендешевского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Кыркопа, улица Д. Нурпейсова,1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87114124548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Пятимарского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Пятимар, улица Мамен,17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87114124159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Акобинского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Акоба, улица Абая, 10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87113526977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Борсинского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Борсы, улица Муканбеткалиева, 7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87113530356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Жанибекского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Жанибек, улица Г.Караш, 8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87113521834</w:t>
            </w:r>
          </w:p>
        </w:tc>
      </w:tr>
      <w:tr>
        <w:trPr>
          <w:trHeight w:val="96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Жаксыбайского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Жаксыбай, улица Каракулова, 20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87113530124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Камыстинского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Камыста, улица Гагарина, 31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87113524101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Куйгенкульского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Жаскайрат, улица И. Тайманова, 31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87113525175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Таловского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Талов, улица Школьная, 40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87113530244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Тауского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Тау, улица Абая,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87113524373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поселок Узункуль, улица Телагисова,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87113525327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Переметнинского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Переметное, улица Гагарина, 83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87113022162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87113023381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Зеленовского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Зеленое, улица Чапаева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87113077132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87113077197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Егіндібұлақ"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Егіндібұлақ, улица Школьная,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87113025273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87113025920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Железновского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Железново, улица Мектеп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87113072132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Шалғай"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Шалғай, улица Чамчияна, 12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87113073121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87113025903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Белес"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Белес, улица Матросова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87113061135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87113061177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Щаповского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Щапово, улица Мира,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87113069132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87113069125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Кушумского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Большой Чаган, улица Советская, 58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87113076132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Янайкинского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Янайкино, улица Садовая, 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87113074132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87113074160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Красновского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Погодаево, улица Женис,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87113134112</w:t>
            </w:r>
          </w:p>
        </w:tc>
      </w:tr>
      <w:tr>
        <w:trPr>
          <w:trHeight w:val="765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Дарьинского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Дарьинск, улица Пионерская, 26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87113124063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Трекинского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Трекино, улица Жиберина,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87113124204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87113197118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Январцевского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Январцево, улица Советская, 91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87113195549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Рубеженского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Рубежинское, улица Ленина, 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87113133318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Макаровского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Макарово, улица Петрова,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87113121684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Мичуринского аульного (сельского) округа" 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Мичуринское, улица Мичурина, 5/1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87112219152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Раздольненского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Раздольное, улица Шевченко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87113196131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Махамбет"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Махамбет, улица Ленина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87113191123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Чеботаревского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Зеленовский район, село Чеботарево 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87113191124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Сулуколь"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Сулуколь, улица Достык, 15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87113131145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Чировского аульного (сельского)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Чирово, улица Мира, 68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87113193145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Достык"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Достык, улица Гагарина, 21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87113195549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Казталовского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Казталовка, улица Шарафутдинова, 23/1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87114431597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Нурсай, улица Желтоқсан,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87114425389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Караубинского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Караоба, улица Бектургана, 18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87114725524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Кушанкульского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Кушанкуль, улица Жаңа құрылыс, 14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87114733284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Бостандыкского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Бостандық, улица ҚР Тәуелсіздігіне 10 жыл, 39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87114424782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Бирикского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Ажибай, улица Мектеп, 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87114433274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Болашакского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Болашак, улица Гагарина,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87114620428</w:t>
            </w:r>
          </w:p>
        </w:tc>
      </w:tr>
      <w:tr>
        <w:trPr>
          <w:trHeight w:val="69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Кайындинского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Кайынды, улица С.Жумашева, 14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87114635146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Жалпакталского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Жалпактал, улица С. Датұлы, 23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87114421520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Жанажол, улица С.Датұлы, 15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87114421100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Акпатерского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Акпатер, улица Т.Аубакирова, 21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87114426185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Карасуского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Карасу, улица Мира,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87114425132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Караузеньского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Караузень, улица Пришкольная,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87114421449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Талдыкудыкского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Талдыкудык, улица Мира,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87114623135</w:t>
            </w:r>
          </w:p>
        </w:tc>
      </w:tr>
      <w:tr>
        <w:trPr>
          <w:trHeight w:val="72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Талдыапанского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Талдыапан, улица Бейбітшілік, 7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87114624187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Куктерекского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Куктерек, улица С.Акбаева, 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87113824645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Каратобинского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Каратобе, улица Г. Курмангалиева, 18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87114531303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Сулыкольского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Сулыколь, улица Жумалиева, 31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87114531129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Саралжинского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Каракамыс, улица Мухита,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87114529299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Аккозинского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Коржын, улица Шамгонова,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87114528116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Коскульского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Косколь, улица Каржауова, 38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87114537116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Каракульского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Актай, улица Казахстана, 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87114526232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Жусандойского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Жусандой, улица Жамбыла, 19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87114544310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Егиндикульского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Каратобинский район, село Егиндикуль, улица Курмангалиева, 5 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87114555441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Алгабасского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Алгабас, улица Советская,19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87113499127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Аралтобинского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Сырымский район, село Аралтобе, улица Абая, 1 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87113431215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Буланского аульного округа" 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Булан, улица Школьная,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87113421996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Булдуртинского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Булдурта, улица Маметова,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87113492350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Елтайского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Таскудык, улица Сырыма Датова,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87113494332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Жымпитинского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Жымпиты, улица Казахстанская, 12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87113431341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Жосалинского аульного округа" 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Коныр, улица Жумагалиева,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87113491100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Жетикульского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Косарал, улица Комсомольская,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87113490465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Саройского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Шагырлой, улица Советская, 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87113492178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Кособинского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Кособа, улица Кособа, 279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87113431220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Талдыбулакского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Сырымский район, село Талдыбулак, улица Коктобе, 5 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87113431212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Шолаканкатинского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Тоганас, улица Коммунистическая,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87113497221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Актауского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Актау, улица Ардагерлер, 10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87113929517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Амангельдинского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Амангельды, улица Ленина, 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87113923704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Достыкского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Достык, улица Сапашева, 6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87113924268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Казахстанского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Атамекен, улица Женис, 11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87113925320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Косщинского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Оян, улица Н. Сарсенбаева, 11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87113929214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Мерейского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Мерей, улица Абая, 6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87113929693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Мерекенского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Мереке, улица Акжигитова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87113926245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Таскалинского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Таскала, улица Абая, 20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87113922372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Чижинского аульного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Чижа-2, улица Юбилейная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87113923555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Аксуат, лица Центральная, 20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87113238349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Богдановского сельского округа" 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Богдановка, улица Советская,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87113233134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Долинского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Долинное, улица Ауэзова, 43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87113234198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Новопавловского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Новопавловка, улица 60 лет октября, 40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87113231149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Покатиловского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Покатиловка, улица Ленина, 42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87113233571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Подстепновского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Подстепное, улица Советская, 1а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87113236461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Приреченского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Приречное, улица Набережная, 10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87113235510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Узункольского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Узунколь, улица Школьная, 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87113235316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Чаганского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Новая Жизнь, улица Парковая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87113232546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Федоровского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Федоровка, улица Ленина, 110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87113223299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Акжаикского сельского округа 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Акжаик, улица Ленина, 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87113291416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Анкатинского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Анката, улица Целинная, 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87113293224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Аксогумского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Аксогум, улица Казахстанская, 48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87113295526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Шалкарского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Сарыомир, улица Ленина, 40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87113294171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Шагатайского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Шагатай, улица Ишмакова, 23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87113294316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Алмазненского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Алмазное, улица Рахимовой, 69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87113751475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Акбулакского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Тасмула, улица Сагирбаева, 230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87113733790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142.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Ащесайского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Ащесай, улица Мира, 22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87113725544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143.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Белогорского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Белогорка, улица Садовая, 102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87113725156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144.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Карагашского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Новопетровка, улица Абая, 18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87113751574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145.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Лубенского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Лубенка, улица Мухамбетова, 52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87113751294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146.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Полтавского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Полтавка, улица Жастар, 12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87113725340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147.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Чингирлауского сельского округа"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Чингирлау, улица Тайманова, 90/а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87113733554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148.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Зачаганского поселкового округа города Уральска"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Зачаганск, улица Жангир хана, 17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87112501880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87112521642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87112501677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149.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Деркульского поселкового округа города Уральска"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Деркул, улица О. Даля, 34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87112218062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87112218061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87112217561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150.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Желаевского поселкового округа города Уральска"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Желаево, улица Агрегатная, 16/1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87112274585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87112274584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Круглоозерновского поселкового округа города Уральска"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поселок Серебряково, улица Учительская, 3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87112521177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87112521158</w:t>
            </w:r>
          </w:p>
        </w:tc>
      </w:tr>
    </w:tbl>
    <w:bookmarkStart w:name="z15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получателям 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53"/>
        <w:gridCol w:w="3793"/>
        <w:gridCol w:w="371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44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документов, сверка документов 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сверка документов.</w:t>
            </w:r>
          </w:p>
        </w:tc>
        <w:tc>
          <w:tcPr>
            <w:tcW w:w="37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 оказании государственной услуги</w:t>
            </w:r>
          </w:p>
        </w:tc>
      </w:tr>
      <w:tr>
        <w:trPr>
          <w:trHeight w:val="1845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справки,либо мотивированный ответ об отказе в предоставлении услуги на бумажном носителе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на подписание справки,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справки, либо мотивированный ответ об отказе в предоставлении услуги на бумажном носителе.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справки,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в 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44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не более 15 минут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15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получателям 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июня 2013 года № 105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направлений лицам на участие</w:t>
      </w:r>
      <w:r>
        <w:br/>
      </w:r>
      <w:r>
        <w:rPr>
          <w:rFonts w:ascii="Times New Roman"/>
          <w:b/>
          <w:i w:val="false"/>
          <w:color w:val="000000"/>
        </w:rPr>
        <w:t>
в активных формах содействия занятости"</w:t>
      </w:r>
    </w:p>
    <w:bookmarkStart w:name="z153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"Выдача направлений лицам на участие в активных формах содействия занятости" (далее-Регламент)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направлений лицам на участие в активных формах содействия занятости(далее - государственная услуга)предоставляется отделами занятости и социальных программ районов, города областного значения (далее - уполномоченный орган),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– "Выдача направлений лицам на участие в активных формах содействия занятости"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"Выдачу направлений лицам на молодежную практику";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"Выдачу направлений лицам на общественные работы";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"Выдачу направлений лицам для трудоустройства на социальное рабочее место";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"Выдачу направлений для трудоустройства";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5)"Выдачу направлений лицам на профессиональную подготовку, переподготовку и повышение квалификации";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"Оказание бесплатных услуг лицам в профессиональной ориентации".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в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занятости населения",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располагается на интернет-ресурсе Министерства труда и социальной защиты населения Республики Казахстан: http://www.enbek.gov.kz, в разделе "Занятость населения", на стендах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(далее – направление),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</w:p>
    <w:bookmarkStart w:name="z154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18.30 часов, с обеденным перерывом с 13-00 до 14-30 часов, кроме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Реквизиты специалистов (фамилия, имя, отчества, номер кабинета), предоставляющих государственную услугу, располагаются в здании уполномоченных органов в доступном для восприятия месте.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местожительству получателя государственной услуги.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санитарно-эпидемиологическим нормам, требованиям к безопасности зданий, оснащены охранной сигнализацией, режим помещения – свободный.</w:t>
      </w:r>
    </w:p>
    <w:bookmarkStart w:name="z155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государственной услуги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5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5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участие в 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формах содействия занятости"</w:t>
      </w:r>
    </w:p>
    <w:bookmarkEnd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уполномоченных органов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6"/>
        <w:gridCol w:w="5206"/>
        <w:gridCol w:w="3692"/>
        <w:gridCol w:w="2096"/>
      </w:tblGrid>
      <w:tr>
        <w:trPr>
          <w:trHeight w:val="45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"Акжаикский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Акжаикский район, село Чапаево, улица Кунаева 35 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91-2-06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"Бокейординский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район, село Сайхин, улица Бокейханова, 1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21-2-61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Бурлинского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район, город Аксай, микрорайон 4, 2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31-0-13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"Жангалинский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район, село Жангала, улица Халыктар Достыгы, 69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21-9-30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"Жанибекский районный отдел занятости и социальных программ Западно-Казахстанской области"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район, село Жанибек, улица Гумар Караша, 8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21-4-66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"Зеленовский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82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22-0-72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"Казталовский районный отдел занятости и социальных программ Западно-Казахстанской области"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район, село Казталовка, улица Ихсанова, 4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3-16-64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"Каратобинский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Каратобинский район, село Каратобе, улица Курмангалиева, 18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3-12-25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"Сырымский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район, cело Жымпиты, улица Казахстанская 15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31-347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"Таскалинский районный отдел занятости и социальных программ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район, село Таскала, улица Жаксыгулова, 5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21-5-52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Теректинского района"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район, село Федоровка, улица Юбилейная, 16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23-2-56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"Чингирлауский районный 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район, село Чингирлау, улица Клышева,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33-1-19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программ"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Привокзальная, 85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54-64-57</w:t>
            </w:r>
          </w:p>
        </w:tc>
      </w:tr>
    </w:tbl>
    <w:bookmarkStart w:name="z15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участие в 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формах содействия занятости"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78"/>
        <w:gridCol w:w="545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5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5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на подписание направления, либо мотивированный ответ об отказе предоставления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получателю государственной услуги направление либо мотивированного ответа об отказе в предоставлении государственной услуги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исполнение не более 30 минут</w:t>
            </w:r>
          </w:p>
        </w:tc>
      </w:tr>
    </w:tbl>
    <w:bookmarkStart w:name="z15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участие в 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формах содействия занятости"</w:t>
      </w:r>
    </w:p>
    <w:bookmarkEnd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