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187c" w14:textId="2711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сельского хозяйства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6 июня 2013 года № 93. Зарегистрировано Департаментом юстиции Западно-Казахстанской области 18 июля 2013 года № 3312. Утратило силу постановлением акимата Западно-Казахстанской области от 15 января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Западно-Казахстанской области от 15.01.2014 № 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услугах"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нижеследующие регламенты государственных услуг в сфере сельского хозяйства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ветеринарного паспорта на животное";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ветеринарной справки".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Западно-Казахстанской области Салыкова Е.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93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</w:t>
      </w:r>
      <w:r>
        <w:br/>
      </w:r>
      <w:r>
        <w:rPr>
          <w:rFonts w:ascii="Times New Roman"/>
          <w:b/>
          <w:i w:val="false"/>
          <w:color w:val="000000"/>
        </w:rPr>
        <w:t>
личного подсобного хозяйства"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справок о наличии личного подсобного хозяйства"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услугу "Выдача справок о наличии личного подсобного хозяйства" (далее - государственная услуга) оказывают аппарат акима поселка, аульного (сельских) округов, отдел сельского хозяйства города областного значения (далее – уполномоченный орган), а также 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"Об утверждении стандарта государственной услуги "Выдача справок о наличии личного подсобного хозяйства"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Источниками информации о государственной услуге являются интернет-ресурсы Министерства сельского хозяйства Республики Казахстан www.minagri.gov.kz, интернет-ресурс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www.con.gov.kz; веб-портал "электронного правительства" www.e.gov.kz; официальные источники информации и стенды, расположенные в зданиях уполномоченного органа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уполномоченных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справка о наличии личного подсобного хозяйства (на бумажном носителе) (далее – справка)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получатель государственной услуги).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при обращении в уполномоченные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Уполномоченных органов: ежедневно, с понедельника по пятницу включительно, за исключением выходных и праздничных дней, с 9.00 до 18.30 часов, с перерывом на обед с 13.00 до 14.30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Центров: государственная услуга предоставляется ежедневно с понедельника по субботу включительно, за исключением выходных и праздничных дней, с 9.00 часов до 20.00 часов без перерыва.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Здания уполномоченных органов и центров оборудованы входом с пандусами, предназначенными для доступа людей с ограниченными физическими возможностями.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 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4648"/>
        <w:gridCol w:w="4859"/>
        <w:gridCol w:w="2426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Акжолского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Лбищенск, улица Кунаева, 21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87113691006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Аксуат, улица Октябрьская, 27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87113651924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Алгабас, улица Е. Оракбаева, 70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Алмалы, улица Абылайхана, 54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87113621832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Базартюбинского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Базартюбе, улица О. Кадыргалиева, 49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87113625171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Базаршоланского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Базаршолан, улица Жамбыла, 21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87113652505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Бударинского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Бударино, улица Чапаево, 11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87113697776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Есенсайского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Есенсай, улица Тәуілсіздік, 24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87113652485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Жамбульского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Жамбул, улица Жагалау, 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87113650552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Жанабулакского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Жанабулак, улица Абатова, 50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87113696700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Кабыршактинского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Первомайск, улица Чапаева, 27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87113693112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Караултюбинского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Караултобе, улица Т. Масина, 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87113647256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87113647148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Конеккеткенского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Конеккеткен, улица У. Исаева, 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87113692333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Курайлысайского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Ж. Молдагалиева, улица Ж. Молдагалиева, 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87113623322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Мергеневского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Мергенево, улица Курмангазы, 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87113681146</w:t>
            </w:r>
          </w:p>
        </w:tc>
      </w:tr>
      <w:tr>
        <w:trPr>
          <w:trHeight w:val="6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Сарытогайского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Жанама, улица Ленина, 14/3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87113621345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Тайпакского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Тайпак, улица Ленина, 37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87113621712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Чапаево, улица Кунаева, 35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87113692391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Сайхинского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Сайхин, улица Бергалиева, 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87114021465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Бисенского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Бисен, улица Б. Жанекешева, 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87114024331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Муратсайского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Муратсай, улица Абая, 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87114023449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Урдинского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Хан ордасы, улица А. Оразбаевой, 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87114060130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Саралжинского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Саралжин, улица Курмангазы, 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87114053117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 Масинского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Бурли, улица Т. Масина,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87114033234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Уялинского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Уялы, улица Х. Маданова, 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87114044119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Акбулак, улица Абая, 36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87113326782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Аксу, улица Достык, 24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87113326530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Александровка, улица Жамбула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87113324364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Бурлин, улица Чапаевская, 14/2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87113325182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Бумакольского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Бумакол, улица Линейная, 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87113350581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Березовка, улица Тупиковая,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87113323234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Жарсуат, улица Ленина, 35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87113323666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Кентубек, улица Советская, 61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87113327010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Канайского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Канай, улица Ленина, 26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87113325588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Кирово, улица Больничная, 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87113324182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Тихоновка, улица Ленина,34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87113337687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Приурального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Приуральное, улица Ленина, 33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87113327532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Пугачевского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Пугачево, улица Казахстан, 18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87113326180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Успеновского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Успеновка, улица Советская, 11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87113351036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Бирлик, улица 60-лет Каз ССР, 32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87114124733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Жанажол, улица Суханова,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87114121960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Жанаказанского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Жанаказан, улица Новостройка, 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87114625325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Жангалинского аульного округа 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Жангала, улица 1 Мамыр, 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87114121732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Копжасарского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Копжасар, улица Барша,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87114131470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Кызылобинского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Кызылоба, улица Курмангазы, 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87114123706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Маштексайского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Маштексай, улица Мендешева,1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87114121848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Мендешевского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Кыркопа, улица Д. Нурпейсова,1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87114124548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Пятимарского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Пятимар, улица Мамен,17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87114124159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Акобинского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Акоба, улица Абая, 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87113526977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Борсинского аульного округа Жанибекского района Западно-Казахстанской области 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Борсы, улица Муканбеткалиева, 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87113530356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Жанибекского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Жанибек, улица Г. Караш, 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87113521834</w:t>
            </w:r>
          </w:p>
        </w:tc>
      </w:tr>
      <w:tr>
        <w:trPr>
          <w:trHeight w:val="9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Жаксыбайского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Жаксыбай, улица Каракулова, 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87113530124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Камыстинского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Камыста, улица Гагарина, 31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87113524101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Куйгенкульского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Жаскайрат, улица И. Тайманова, 31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87113525175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Таловского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Талов, улица Школьная, 40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87113530244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Тауского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Тау, улица Абая,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87113524373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Узункульского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Узункуль, улица Телагисова,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87113525327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Переметнинского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Переметное, улица Гагарина, 83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87113022162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87113023381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Зеленое, улица Чапаева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87113077197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Егіндібұлақ"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Егіндібұлақ, улица Школьная,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87113025273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87113025920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Железновского аульного (сельского) округа"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Железново, улица Мектеп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87113072132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(сельского) округа Шалғай"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Шалғай, улица Чамчияна, 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87113025903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Белес"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Белес, улица Матросова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87113061135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87113061177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Щаповского аульного (сельского) округа"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Щапово, улица Мира,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87113069132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87113069125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Кушумского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Большой Чаган, улица Советская, 58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87113076132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Янайкинского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Янайкино, улица Садовая, 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87113074160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Красновского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Погодаево, улица Женис,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87113134112</w:t>
            </w:r>
          </w:p>
        </w:tc>
      </w:tr>
      <w:tr>
        <w:trPr>
          <w:trHeight w:val="7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Дарьинск, улица Пионерская, 26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87113124063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Трекинского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Трекино, улица Жиберина,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87113124204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87113197118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Январцевского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Январцево, улица Советская, 91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87113195549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Рубеженского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Рубежинское, улица Ленина, 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87113133318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Макаровского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Макарово, улица Петрова,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87113121684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Мичуринского аульного (сельского) округа"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Мичуринское, улица Мичурина, 5/1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87112219152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Раздольненского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Раздольное, улица Шевченко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87113196131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Махамбет"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Махамбет, улица Ленина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87113191123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Чеботаревского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Зеленовский район, село Чеботарево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87113191124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Сулуколь"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Сулуколь, улица Достык, 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87113131145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Чировского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Чирово, улица Мира, 68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87113193145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Достык"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Достык, улица Гагарина, 21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87113195549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Казталовского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Казталовка, улица Шарафутдинова, 23/1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87114431597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Теренкульского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Нурсай, улица Желтоқсан,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87114425389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Караубинского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Караоба, улица Бектургана, 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87114725524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Кушанкульского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Кушанкуль, улица Жаңа құрылыс, 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87114733284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Бостандыкского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Бостандық, улица ҚР Тәуелсіздігіне 10 жыл, 39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87114424782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Бирикского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Ажибай, улица Мектеп, 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87114433274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Болашакского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Болашак, улица Гагарина,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87114620428</w:t>
            </w:r>
          </w:p>
        </w:tc>
      </w:tr>
      <w:tr>
        <w:trPr>
          <w:trHeight w:val="6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Кайындинского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Кайынды, улица С. Жумашева, 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87114635146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Жалпакталского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Жалпактал, улица С. Датұлы, 23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87114421520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Жанажол, улица С. Датұлы, 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87114421100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Акпатерского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Акпатер, улица Т. Аубакирова, 21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87114426185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Карасу, улица Мира,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87114425132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Караузеньского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Караузень, улица Пришкольная,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87114421449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Талдыкудыкского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Талдыкудык, улица Мира,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87114623135</w:t>
            </w:r>
          </w:p>
        </w:tc>
      </w:tr>
      <w:tr>
        <w:trPr>
          <w:trHeight w:val="7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Талдыапанского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Талдыапан, улица Бейбітшілік, 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87114624187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Куктерекского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Куктерек, улица С. Акбаева, 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87113824645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Каратобинского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Каратобе, улица Г. Курмангалиева, 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87114531303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Сулыкольского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Сулыколь, улица Жумалиева, 31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87114531129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Саралжинского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Каракамыс, улица Мухита,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87114529299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Аккозинского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Коржын, улица Шамгонова,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87114528116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Коскульского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Косколь, улица Каржауова, 38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87114537116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Каракульского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Актай, улица Казахстана, 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87114526232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Жусандойского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Жусандой, улица Жамбыла, 19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87114544310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Егиндикульского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Каратобинский район, село Егиндикуль, улица Курмангалиева, 5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87114555441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Алгабас, улица Советская,19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87113499127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Аралтобинского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Сырымский район, село Аралтобе, улица Абая, 1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87113431215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Буланского аульного округа"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Булан, улица Школьная,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87113421996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Булдуртинского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Булдурта, улица Маметова,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87113492350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Сырымский район, село Таскудык, улица Сырыма Датова, 1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87113494332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Жымпитинского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Жымпиты, улица Казахстанская, 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87113431341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Жосалинского аульного округа"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Сырымский район, село Коныр, улица Жумагалиева, 1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87113491100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Жетикульского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Косарал, улица Комсомольская,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87113490465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Саройского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Шагырлой, улица Советская, 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87113492178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Кособинского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Кособа, улица Кособа, 279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87113431220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Талдыбулакского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Сырымский район, село Талдыбулак, улица Коктобе, 5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87113431212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Шолаканкатинского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Тоганас, улица Коммунистическая,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87113497221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Актау, улица Ардагерлер, 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87113929517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Амангельды, улица Ленина, 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87113923704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Достыкского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Достык, улица Сапашева, 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87113924268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Атамекен, улица Женис, 11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87113925320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Косщинского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Оян, улица Н. Сарсенбаева, 11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87113929214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Мерей, улица Абая, 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87113929693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Мерекенского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Мереке, улица Акжигитова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87113926245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Таскала, улица Абая, 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87113922372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Чижинского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Чижа -2, улица Юбилейная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87113923555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Аксуат, лица Центральная, 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87113238349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Богдановского сельского округа"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Богдановка, улица Советская,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87113233134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Долинского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Долинное, улица Ауэзова, 43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87113234198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Новопавловского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Новопавловка, улица 60 лет октября, 40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87113231149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Покатиловского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Покатиловка, улица Ленина, 42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87113233571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Подстепновского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Подстепное, улица Советская, 1а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87113236461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Приречное, улица Набережная, 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87113235510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Узунколь, улица Школьная, 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87113235316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Чаганского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Новая Жизнь, улица Парковая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87113232546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Федоровка, улица Ленина, 110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87113223299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Акжаикского сельского округа 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Акжаик, улица Ленина, 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87113291416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Анкатинского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Анката, улица Целинная,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87113293224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Аксогумского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Аксогум, улица Казахстанская, 48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87113295526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Шалкарского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Сарыомир, улица Ленина, 40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87113294171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Шагатайского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Шагатай, улица Ишмакова, 23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87113294316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Алмазненского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Алмазное, улица Рахимовой, 69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87113751475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Тасмула, улица Сагирбаева, 230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87113733790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Ащесайского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Ащесай, улица Мира, 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87113725544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Белогорского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Белогорка, улица Садовая, 102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87113725156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Карагашского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Новопетровка, улица Абая, 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87113751574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Лубенского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Лубенка, улица Мухамбетова, 52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87113751294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Полтавского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Полтавка, улица Жастар, 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87113725340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Чингирлауского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Чингирлау, улица Тайманова, 90/а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87113733554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Зачаганского поселкового округа города Уральска"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Зачаганск, улица Жангир хана, 17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87112501880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87112521642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87112501677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Деркульского поселкового округа города Уральска"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Деркул, улица О. Даля, 34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87112218062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87112218061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87112217561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Желаевского поселкового округа города Уральска"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Желаево, улица Агрегатная, 16/1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87112274585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87112274584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Круглоозерновского поселкового округа города Уральска"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Серебряково, улица Учительская, 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87112521177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87112521158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693"/>
        <w:gridCol w:w="3070"/>
        <w:gridCol w:w="223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Жамбыла, 81/2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282527</w:t>
            </w:r>
          </w:p>
        </w:tc>
      </w:tr>
      <w:tr>
        <w:trPr>
          <w:trHeight w:val="75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Акжаикского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Переулок, 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Тайпак, улица Шемякина, 13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Бергалиева, 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Бурлинского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 улица 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дорожная, 121а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Жангалинского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Жанибекского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Иманова, 79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69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Переметный, улица Гагарина, 69б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Дарьинск, улица Балдырган, 27/1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675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Казталовского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Лукманова, 22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Жалпактал, улица С. Датулы, 23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Каратобинского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район, село Каратоба, улица Курмангалиева, 23/1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Жымпиты, улица Казахстанская, 11/2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Таскалинского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Вокзальная, 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90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24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Акжаик, улица Акжаик, 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Чингирлауского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Тайманова, 95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4233"/>
        <w:gridCol w:w="36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уполномоченного органа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138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заявлении, проверка документов, регистрация и выдача расписки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заявлении, проверка документов, регистрация и выдача расписки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руководителю уполномоченного органа на подписание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полученного от уполномоченного органа справки,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центр или выдача получателю государственной услуги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государственная услуга оказывается с момента обращения, в течение 2 (двух)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государственная услуга оказывается с момента сдачи необходимых документов получателем государственной услуги,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не более 2 (двух) рабочих дней;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93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</w:t>
      </w:r>
      <w:r>
        <w:br/>
      </w:r>
      <w:r>
        <w:rPr>
          <w:rFonts w:ascii="Times New Roman"/>
          <w:b/>
          <w:i w:val="false"/>
          <w:color w:val="000000"/>
        </w:rPr>
        <w:t>
паспорта на животное"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ветеринарного паспорта на животное"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ветеринарного паспорта на животное" (далее - государственная услуга) предоставляется ветеринарным врачом подразделения местного исполнительного органа поселка, аульного (сельского) округа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размещены на интернет-ресурсе Министерства сельского хозяйства Республики Казахстан www.minagri.gov.kz,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уполномоченных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- потребитель).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потребителя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рабочие дни, с 9.00 до 18.30 часов, с перерывом на обед с 13.00 до 14.30 часов, кроме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 Здания уполномоченного органа оборудованы входом с пандусами, предназначенными для доступа людей с ограниченными физическими возможностями.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животного,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задействована следующая структурно-функциональная единица (далее – СФЕ): ветеринарный 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4648"/>
        <w:gridCol w:w="4859"/>
        <w:gridCol w:w="2426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Акжолского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Лбищенск, улица Кунаева, 21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87113691006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Аксуат, улица Октябрьская, 27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87113651924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Алгабас, улица Е. Оракбаева, 70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Алмалы, улица Абылайхана, 54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87113621832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Базартюбинского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Базартюбе, улица О. Кадыргалиева, 49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87113625171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Базаршоланского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Базаршолан, улица Жамбыла, 21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87113652505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Бударинского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Бударино, улица Чапаево, 11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87113697776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Есенсайского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Есенсай, улица Тәуілсіздік, 24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87113652485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Жамбульского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Жамбул, улица Жагалау, 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87113650552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Жанабулакского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Жанабулак, улица Абатова, 50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87113696700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Кабыршактинского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Первомайск, улица Чапаева, 27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87113693112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Караултюбинского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Караултобе, улица Т. Масина, 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87113647256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87113647148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Конеккеткенского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Конеккеткен, улица У. Исаева, 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87113692333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Курайлысайского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Ж. Молдагалиева, улица Ж. Молдагалиева, 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87113623322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Мергеневского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Мергенево, улица Курмангазы, 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87113681146</w:t>
            </w:r>
          </w:p>
        </w:tc>
      </w:tr>
      <w:tr>
        <w:trPr>
          <w:trHeight w:val="6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Сарытогайского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Жанама, улица Ленина, 14/3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87113621345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Тайпакского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Тайпак, улица Ленина, 37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87113621712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Чапаево, улица Кунаева, 35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87113692391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Сайхинского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Сайхин, улица Бергалиева, 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87114021465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Бисенского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Бисен, улица Б. Жанекешева, 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87114024331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Муратсайского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Муратсай, улица Абая, 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87114023449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Урдинского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Хан ордасы, улица А. Оразбаевой, 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87114060130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Саралжинского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Саралжин, улица Курмангазы, 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87114053117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 Масинского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Бурли, улица Т. Масина,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87114033234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Уялинского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Уялы, улица Х. Маданова, 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87114044119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Акбулак, улица Абая, 36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87113326782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Аксу, улица Достык, 24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87113326530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Александровка, улица Жамбула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87113324364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Бурлин, улица Чапаевская, 14/2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87113325182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Бумакольского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Бумакол, улица Линейная, 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87113350581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Березовка, улица Тупиковая,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87113323234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Жарсуат, улица Ленина, 35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87113323666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Кентубек, улица Советская, 61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87113327010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Канайского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Канай, улица Ленина, 26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87113325588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Кирово, улица Больничная, 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87113324182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Тихоновка, улица Ленина,34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87113337687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Приурального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Приуральное, улица Ленина, 33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87113327532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Пугачевского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Пугачево, улица Казахстан, 18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87113326180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Успеновского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Успеновка, улица Советская, 11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87113351036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Бирлик, улица 60-лет Каз ССР, 32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87114124733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Жанажол, улица Суханова,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87114121960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Жанаказанского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Жанаказан, улица Новостройка, 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87114625325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Жангалинского аульного округа 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Жангала, улица 1 Мамыр, 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87114121732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Копжасарского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Копжасар, улица Барша,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87114131470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Кызылобинского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Кызылоба, улица Курмангазы, 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87114123706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Маштексайского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Маштексай, улица Мендешева,1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87114121848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Мендешевского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Кыркопа, улица Д. Нурпейсова,1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87114124548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Пятимарского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Пятимар, улица Мамен,17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87114124159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Акобинского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Акоба, улица Абая, 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87113526977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Борсинского аульного округа Жанибекского района Западно-Казахстанской области 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Борсы, улица Муканбеткалиева, 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87113530356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Жанибекского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Жанибек, улица Г. Караш, 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87113521834</w:t>
            </w:r>
          </w:p>
        </w:tc>
      </w:tr>
      <w:tr>
        <w:trPr>
          <w:trHeight w:val="9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Жаксыбайского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Жаксыбай, улица Каракулова, 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87113530124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Камыстинского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Камыста, улица Гагарина, 31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87113524101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Куйгенкульского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Жаскайрат, улица И. Тайманова, 31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87113525175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Таловского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Талов, улица Школьная, 40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87113530244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Тауского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Тау, улица Абая,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87113524373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Узункульского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Узункуль, улица Телагисова,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87113525327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Переметнинского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Переметное, улица Гагарина, 83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87113022162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87113023381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Зеленое, улица Чапаева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87113077197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Егіндібұлақ"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Егіндібұлақ, улица Школьная,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87113025273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87113025920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Железновского аульного (сельского) округа"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Железново, улица Мектеп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87113072132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(сельского) округа Шалғай"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Шалғай, улица Чамчияна, 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87113025903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Белес"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Белес, улица Матросова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87113061135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87113061177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Щаповского аульного (сельского) округа"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Щапово, улица Мира,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87113069132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87113069125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Кушумского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Большой Чаган, улица Советская, 58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87113076132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Янайкинского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Янайкино, улица Садовая, 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87113074160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Красновского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Погодаево, улица Женис,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87113134112</w:t>
            </w:r>
          </w:p>
        </w:tc>
      </w:tr>
      <w:tr>
        <w:trPr>
          <w:trHeight w:val="7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Дарьинск, улица Пионерская, 26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87113124063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Трекинского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Трекино, улица Жиберина,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87113124204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87113197118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Январцевского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Январцево, улица Советская, 91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87113195549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Рубеженского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Рубежинское, улица Ленина, 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87113133318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Макаровского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Макарово, улица Петрова,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87113121684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Мичуринского аульного (сельского) округа"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Мичуринское, улица Мичурина, 5/1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87112219152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Раздольненского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Раздольное, улица Шевченко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87113196131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Махамбет"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Махамбет, улица Ленина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87113191123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Чеботаревского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Зеленовский район, село Чеботарево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87113191124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Сулуколь"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Сулуколь, улица Достык, 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87113131145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Чировского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Чирово, улица Мира, 68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87113193145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Достык"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Достык, улица Гагарина, 21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87113195549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Казталовского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Казталовка, улица Шарафутдинова, 23/1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87114431597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Теренкульского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Нурсай, улица Желтоқсан,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87114425389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Караубинского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Караоба, улица Бектургана, 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87114725524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Кушанкульского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Кушанкуль, улица Жаңа құрылыс, 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87114733284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Бостандыкского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Бостандық, улица ҚР Тәуелсіздігіне 10 жыл, 39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87114424782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Бирикского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Ажибай, улица Мектеп, 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87114433274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Болашакского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Болашак, улица Гагарина,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87114620428</w:t>
            </w:r>
          </w:p>
        </w:tc>
      </w:tr>
      <w:tr>
        <w:trPr>
          <w:trHeight w:val="6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Кайындинского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Кайынды, улица С. Жумашева, 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87114635146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Жалпакталского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Жалпактал, улица С. Датұлы, 23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87114421520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Жанажол, улица С. Датұлы, 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87114421100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Акпатерского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Акпатер, улица Т. Аубакирова, 21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87114426185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Карасу, улица Мира,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87114425132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Караузеньского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Караузень, улица Пришкольная,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87114421449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Талдыкудыкского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Талдыкудык, улица Мира,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87114623135</w:t>
            </w:r>
          </w:p>
        </w:tc>
      </w:tr>
      <w:tr>
        <w:trPr>
          <w:trHeight w:val="7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Талдыапанского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Талдыапан, улица Бейбітшілік, 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87114624187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Куктерекского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Куктерек, улица С. Акбаева, 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87113824645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Каратобинского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Каратобе, улица Г. Курмангалиева, 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87114531303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Сулыкольского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Сулыколь, улица Жумалиева, 31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87114531129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Саралжинского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Каракамыс, улица Мухита,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87114529299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Аккозинского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Коржын, улица Шамгонова,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87114528116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Коскульского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Косколь, улица Каржауова, 38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87114537116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Каракульского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Актай, улица Казахстана, 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87114526232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Жусандойского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Жусандой, улица Жамбыла, 19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87114544310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Егиндикульского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Каратобинский район, село Егиндикуль, улица Курмангалиева, 5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87114555441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Алгабас, улица Советская,19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87113499127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Аралтобинского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Сырымский район, село Аралтобе, улица Абая, 1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87113431215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Буланского аульного округа"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Булан, улица Школьная,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87113421996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Булдуртинского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Булдурта, улица Маметова,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87113492350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Сырымский район, село Таскудык, улица Сырыма Датова, 1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87113494332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Жымпитинского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Жымпиты, улица Казахстанская, 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87113431341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Жосалинского аульного округа"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Сырымский район, село Коныр, улица Жумагалиева, 1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87113491100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Жетикульского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Косарал, улица Комсомольская,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87113490465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Саройского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Шагырлой, улица Советская, 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87113492178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Кособинского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Кособа, улица Кособа, 279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87113431220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Талдыбулакского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Сырымский район, село Талдыбулак, улица Коктобе, 5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87113431212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Шолаканкатинского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Тоганас, улица Коммунистическая,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87113497221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Актау, улица Ардагерлер, 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87113929517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Амангельды, улица Ленина, 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87113923704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Достыкского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Достык, улица Сапашева, 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87113924268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Атамекен, улица Женис, 11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87113925320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Косщинского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Оян, улица Н. Сарсенбаева, 11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87113929214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Мерей, улица Абая, 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87113929693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Мерекенского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Мереке, улица Акжигитова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87113926245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Таскала, улица Абая, 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87113922372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Чижинского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Чижа -2, улица Юбилейная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87113923555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Аксуат, лица Центральная, 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87113238349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Богдановского сельского округа"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Богдановка, улица Советская,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87113233134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Долинского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Долинное, улица Ауэзова, 43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87113234198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Новопавловского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Новопавловка, улица 60 лет октября, 40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87113231149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Покатиловского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Покатиловка, улица Ленина, 42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87113233571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Подстепновского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Подстепное, улица Советская, 1а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87113236461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Приречное, улица Набережная, 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87113235510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Узунколь, улица Школьная, 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87113235316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Чаганского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Новая Жизнь, улица Парковая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87113232546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Федоровка, улица Ленина, 110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87113223299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Акжаикского сельского округа 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Акжаик, улица Ленина, 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87113291416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Анкатинского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Анката, улица Целинная,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87113293224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Аксогумского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Аксогум, улица Казахстанская, 48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87113295526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Шалкарского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Сарыомир, улица Ленина, 40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87113294171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Шагатайского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Шагатай, улица Ишмакова, 23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87113294316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Алмазненского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Алмазное, улица Рахимовой, 69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87113751475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Тасмула, улица Сагирбаева, 230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87113733790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Ащесайского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Ащесай, улица Мира, 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87113725544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Белогорского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Белогорка, улица Садовая, 102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87113725156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Карагашского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Новопетровка, улица Абая, 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87113751574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Лубенского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Лубенка, улица Мухамбетова, 52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87113751294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Полтавского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Полтавка, улица Жастар, 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87113725340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Чингирлауского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Чингирлау, улица Тайманова, 90/а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87113733554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Зачаганского поселкового округа города Уральска"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Зачаганск, улица Жангир хана, 17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87112501880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87112521642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87112501677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Деркульского поселкового округа города Уральска"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Деркул, улица О. Даля, 34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87112218062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87112218061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87112217561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Желаевского поселкового округа города Уральска"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Желаево, улица Агрегатная, 16/1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87112274585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87112274584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Круглоозерновского поселкового округа города Уральска"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Серебряково, улица Учительская, 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87112521177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87112521158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3737"/>
        <w:gridCol w:w="8516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врач 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потребителю.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ожидания до получения государственной услуги - не более 30 (тридцати)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максимально допустимое время обслуживания потребителя - не более 40 (сорока) минут.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81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93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ветеринарной справки"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ветеринарной справки" (далее - государственная услуга) предоставляется ветеринарным врачом подразделения местного исполнительного органа поселка, аульного (cельского) округа, осуществляющего деятельность в области ветеринарии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размещены на интернет-ресурсе Министерства сельского хозяйства Республики Казахстан: www.minagri.gov.kz,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уполномоченных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- потребитель).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платно (выдача бланков ветеринарной справки).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с 9.00 до 18.30 часов, перерыв с 13.00 до 14.30 часов, кроме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 Здания уполномоченного органа оборудованы входом с пандусами, предназначенными для доступа людей с ограниченными физическими возможностями.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Обращение потребителя регистрируется ветеринарным 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задействована одна структурно-функциональная единица (далее - СФЕ): ветеринарный 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4648"/>
        <w:gridCol w:w="4859"/>
        <w:gridCol w:w="2426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Акжолского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Лбищенск, улица Кунаева, 21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87113691006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Аксуат, улица Октябрьская, 27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87113651924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Алгабас, улица Е. Оракбаева, 70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Алмалы, улица Абылайхана, 54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87113621832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Базартюбинского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Базартюбе, улица О. Кадыргалиева, 49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87113625171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Базаршоланского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Базаршолан, улица Жамбыла, 21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87113652505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Бударинского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Бударино, улица Чапаево, 11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87113697776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Есенсайского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Есенсай, улица Тәуілсіздік, 24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87113652485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Жамбульского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Жамбул, улица Жагалау, 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87113650552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Жанабулакского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Жанабулак, улица Абатова, 50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87113696700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Кабыршактинского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Первомайск, улица Чапаева, 27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87113693112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Караултюбинского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Караултобе, улица Т. Масина, 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87113647256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87113647148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Конеккеткенского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Конеккеткен, улица У. Исаева, 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87113692333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Курайлысайского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Ж. Молдагалиева, улица Ж. Молдагалиева, 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87113623322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Мергеневского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Мергенево, улица Курмангазы, 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87113681146</w:t>
            </w:r>
          </w:p>
        </w:tc>
      </w:tr>
      <w:tr>
        <w:trPr>
          <w:trHeight w:val="6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Сарытогайского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Жанама, улица Ленина, 14/3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87113621345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Тайпакского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Тайпак, улица Ленина, 37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87113621712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Чапаево, улица Кунаева, 35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87113692391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Сайхинского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Сайхин, улица Бергалиева, 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87114021465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Бисенского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Бисен, улица Б. Жанекешева, 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87114024331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Муратсайского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Муратсай, улица Абая, 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87114023449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Урдинского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Хан ордасы, улица А. Оразбаевой, 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87114060130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Саралжинского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Саралжин, улица Курмангазы, 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87114053117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 Масинского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Бурли, улица Т. Масина,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87114033234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Уялинского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Уялы, улица Х. Маданова, 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87114044119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Акбулак, улица Абая, 36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87113326782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Аксу, улица Достык, 24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87113326530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Александровка, улица Жамбула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87113324364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Бурлин, улица Чапаевская, 14/2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87113325182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Бумакольского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Бумакол, улица Линейная, 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87113350581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Березовка, улица Тупиковая,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87113323234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Жарсуат, улица Ленина, 35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87113323666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Кентубек, улица Советская, 61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87113327010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Канайского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Канай, улица Ленина, 26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87113325588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Кирово, улица Больничная, 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87113324182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Тихоновка, улица Ленина,34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87113337687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Приурального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Приуральное, улица Ленина, 33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87113327532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Пугачевского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Пугачево, улица Казахстан, 18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87113326180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Успеновского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Успеновка, улица Советская, 11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87113351036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Бирлик, улица 60-лет Каз ССР, 32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87114124733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Жанажол, улица Суханова,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87114121960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Жанаказанского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Жанаказан, улица Новостройка, 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87114625325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Жангалинского аульного округа 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Жангала, улица 1 Мамыр, 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87114121732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Копжасарского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Копжасар, улица Барша,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87114131470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Кызылобинского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Кызылоба, улица Курмангазы, 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87114123706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Маштексайского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Маштексай, улица Мендешева,1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87114121848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Мендешевского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Кыркопа, улица Д. Нурпейсова,1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87114124548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Пятимарского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Пятимар, улица Мамен,17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87114124159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Акобинского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Акоба, улица Абая, 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87113526977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Борсинского аульного округа Жанибекского района Западно-Казахстанской области 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Борсы, улица Муканбеткалиева, 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87113530356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Жанибекского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Жанибек, улица Г. Караш, 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87113521834</w:t>
            </w:r>
          </w:p>
        </w:tc>
      </w:tr>
      <w:tr>
        <w:trPr>
          <w:trHeight w:val="9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Жаксыбайского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Жаксыбай, улица Каракулова, 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87113530124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Камыстинского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Камыста, улица Гагарина, 31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87113524101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Куйгенкульского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Жаскайрат, улица И. Тайманова, 31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87113525175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Таловского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Талов, улица Школьная, 40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87113530244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Тауского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Тау, улица Абая,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87113524373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Узункульского аульного округа Жанибекского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Узункуль, улица Телагисова,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87113525327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Переметнинского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Переметное, улица Гагарина, 83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87113022162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87113023381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Зеленое, улица Чапаева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87113077197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Егіндібұлақ"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Егіндібұлақ, улица Школьная,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87113025273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87113025920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Железновского аульного (сельского) округа"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Железново, улица Мектеп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87113072132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(сельского) округа Шалғай"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Шалғай, улица Чамчияна, 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87113025903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Белес"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Белес, улица Матросова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87113061135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87113061177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Щаповского аульного (сельского) округа"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Щапово, улица Мира,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87113069132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87113069125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Кушумского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Большой Чаган, улица Советская, 58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87113076132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Янайкинского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Янайкино, улица Садовая, 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87113074160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Красновского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Погодаево, улица Женис,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87113134112</w:t>
            </w:r>
          </w:p>
        </w:tc>
      </w:tr>
      <w:tr>
        <w:trPr>
          <w:trHeight w:val="7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Дарьинск, улица Пионерская, 26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87113124063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Трекинского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Трекино, улица Жиберина,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87113124204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87113197118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Январцевского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Январцево, улица Советская, 91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87113195549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Рубеженского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Рубежинское, улица Ленина, 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87113133318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Макаровского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Макарово, улица Петрова,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87113121684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Мичуринского аульного (сельского) округа"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Мичуринское, улица Мичурина, 5/1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87112219152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Раздольненского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Раздольное, улица Шевченко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87113196131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Махамбет"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Махамбет, улица Ленина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87113191123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Чеботаревского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Зеленовский район, село Чеботарево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87113191124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Сулуколь"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Сулуколь, улица Достык, 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87113131145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Чировского аульного (сельского)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Чирово, улица Мира, 68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87113193145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Достык"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Достык, улица Гагарина, 21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87113195549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Казталовского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Казталовка, улица Шарафутдинова, 23/1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87114431597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Теренкульского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Нурсай, улица Желтоқсан,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87114425389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Караубинского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Караоба, улица Бектургана, 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87114725524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Кушанкульского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Кушанкуль, улица Жаңа құрылыс, 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87114733284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Бостандыкского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Бостандық, улица ҚР Тәуелсіздігіне 10 жыл, 39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87114424782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Бирикского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Ажибай, улица Мектеп, 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87114433274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Болашакского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Болашак, улица Гагарина,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87114620428</w:t>
            </w:r>
          </w:p>
        </w:tc>
      </w:tr>
      <w:tr>
        <w:trPr>
          <w:trHeight w:val="6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Кайындинского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Кайынды, улица С. Жумашева, 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87114635146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Жалпакталского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Жалпактал, улица С. Датұлы, 23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87114421520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Жанажол, улица С. Датұлы, 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87114421100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Акпатерского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Акпатер, улица Т. Аубакирова, 21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87114426185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Карасу, улица Мира,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87114425132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Караузеньского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Караузень, улица Пришкольная,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87114421449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Талдыкудыкского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Талдыкудык, улица Мира,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87114623135</w:t>
            </w:r>
          </w:p>
        </w:tc>
      </w:tr>
      <w:tr>
        <w:trPr>
          <w:trHeight w:val="7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Талдыапанского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Талдыапан, улица Бейбітшілік, 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87114624187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Куктерекского сельского округа Казталовского района Западно-Казахстанской области"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Куктерек, улица С. Акбаева, 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87113824645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Каратобинского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Каратобе, улица Г. Курмангалиева, 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87114531303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Сулыкольского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Сулыколь, улица Жумалиева, 31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87114531129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Саралжинского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Каракамыс, улица Мухита,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87114529299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Аккозинского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Коржын, улица Шамгонова,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87114528116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Коскульского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Косколь, улица Каржауова, 38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87114537116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Каракульского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Актай, улица Казахстана, 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87114526232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Жусандойского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Жусандой, улица Жамбыла, 19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87114544310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Егиндикульского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Каратобинский район, село Егиндикуль, улица Курмангалиева, 5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87114555441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Алгабас, улица Советская,19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87113499127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Аралтобинского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Сырымский район, село Аралтобе, улица Абая, 1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87113431215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Буланского аульного округа"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Булан, улица Школьная,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87113421996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Булдуртинского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Булдурта, улица Маметова,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87113492350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Сырымский район, село Таскудык, улица Сырыма Датова, 1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87113494332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Жымпитинского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Жымпиты, улица Казахстанская, 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87113431341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Жосалинского аульного округа"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Сырымский район, село Коныр, улица Жумагалиева, 1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87113491100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Жетикульского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Косарал, улица Комсомольская,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87113490465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Саройского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Шагырлой, улица Советская, 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87113492178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Кособинского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Кособа, улица Кособа, 279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87113431220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Талдыбулакского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Сырымский район, село Талдыбулак, улица Коктобе, 5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87113431212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Шолаканкатинского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Тоганас, улица Коммунистическая,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87113497221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Актау, улица Ардагерлер, 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87113929517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Амангельды, улица Ленина, 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87113923704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Достыкского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Достык, улица Сапашева, 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87113924268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Атамекен, улица Женис, 11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87113925320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Косщинского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Оян, улица Н. Сарсенбаева, 11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87113929214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Мерейского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Мерей, улица Абая, 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87113929693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Мерекенского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Мереке, улица Акжигитова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87113926245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Таскала, улица Абая, 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87113922372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Чижинского аульного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Чижа -2, улица Юбилейная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87113923555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Аксуат, лица Центральная, 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87113238349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Богдановского сельского округа"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Богдановка, улица Советская,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87113233134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Долинского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Долинное, улица Ауэзова, 43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87113234198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Новопавловского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Новопавловка, улица 60 лет октября, 40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87113231149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Покатиловского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Покатиловка, улица Ленина, 42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87113233571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Подстепновского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Подстепное, улица Советская, 1а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87113236461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Приречное, улица Набережная, 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87113235510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Узунколь, улица Школьная, 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87113235316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Чаганского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Новая Жизнь, улица Парковая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87113232546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Федоровка, улица Ленина, 110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87113223299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Акжаикского сельского округа 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Акжаик, улица Ленина, 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87113291416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Анкатинского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Анката, улица Целинная, 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87113293224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Аксогумского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Аксогум, улица Казахстанская, 48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87113295526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Шалкарского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Сарыомир, улица Ленина, 40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87113294171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Шагатайского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Шагатай, улица Ишмакова, 23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87113294316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Алмазненского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Алмазное, улица Рахимовой, 69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87113751475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Тасмула, улица Сагирбаева, 230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87113733790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Ащесайского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Ащесай, улица Мира, 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87113725544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Белогорского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Белогорка, улица Садовая, 102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87113725156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Карагашского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Новопетровка, улица Абая, 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87113751574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Лубенского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Лубенка, улица Мухамбетова, 52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87113751294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Полтавского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Полтавка, улица Жастар, 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87113725340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Чингирлауского сельского округа"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Чингирлау, улица Тайманова, 90/а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87113733554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Зачаганского поселкового округа города Уральска"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Зачаганск, улица Жангир хана, 17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87112501880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87112521642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87112501677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Деркульского поселкового округа города Уральска"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Деркул, улица О. Даля, 34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87112218062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87112218061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87112217561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Желаевского поселкового округа города Уральска"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Желаево, улица Агрегатная, 16/1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87112274585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87112274584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Круглоозерновского поселкового округа города Уральска"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Серебряково, улица Учительская, 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87112521177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87112521158</w:t>
            </w: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4150"/>
        <w:gridCol w:w="8143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врач 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ветеринарной справки (на бумажном носителе) либо мотивированный ответ об отказе в представлении государственной услуги в письменном виде.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потребителю.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государственная услуга предоставляется в течение дня обращения;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 - не более 30 (тридцати)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потребителя - не более 30 (тридцати) минут.</w:t>
            </w:r>
          </w:p>
        </w:tc>
      </w:tr>
    </w:tbl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688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