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d99" w14:textId="c8fc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апреля 2013 года N 108. Зарегистрировано Департаментом юстиции Восточно-Казахстанской области 15 мая 2013 года N 2956.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 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(зарегистрированным в Реестре государственной регистрации нормативных правовых актов за номером 2934),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номером 2807, опубликовано в газете «Уланские зори» от 18 января 2013 года № 7-8, от 25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4643335,5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766189,0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3849739,5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4654776,8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-81684,3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81684,3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Тилеужан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Сейсембина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108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01"/>
        <w:gridCol w:w="702"/>
        <w:gridCol w:w="760"/>
        <w:gridCol w:w="7332"/>
        <w:gridCol w:w="25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4643335,5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766189,0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186605,0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 обороны и иного несельскохозяйственного назначения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4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4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5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2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2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8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находящихся в коммунальной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3849739,5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3849739,5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3849739,5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377641,5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1602398,0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700"/>
        <w:gridCol w:w="667"/>
        <w:gridCol w:w="725"/>
        <w:gridCol w:w="744"/>
        <w:gridCol w:w="6834"/>
        <w:gridCol w:w="2524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4654776,8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301250,6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277594,6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103948,0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154600,6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152716,5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20382,0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2464669,7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166601,0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166601,0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73275,0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1685671,1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1685060,1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1671650,6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1649790,6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13409,5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612397,6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557320,0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55077,6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23748,6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37361,0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17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53390,0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26182,0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823233,3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391129,0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383006,0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129866,0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381293,0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50811,3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25216,0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12233,3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554941,1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402550,0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45446,6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27751,6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17695,0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97339,5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77896,5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19443,0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20963,3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81437,5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81437,5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17928,5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-81684,3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