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d13c" w14:textId="818d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01 марта 2013 года № 11-2. Зарегистрировано Департаментом юстиции Восточно-Казахстанской области 06 марта 2013 года N 2898.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2012 года за № 2804, опубликовано в газете «Жулдыз» - «Новая жизнь» от 27 января 2013 года № 8, от 3 февраля 2013 года № 10, от 10 февраля 2013 года № 12, от 17 февраля № 14, от 24 февраля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3 676 872,0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572 700,0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3 073 132,0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2 376 376,0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6825,4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3 674 457,4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– –35 340,4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– 35 340,4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следующие текущие целевые трансферты и трансферты на развитие из областного бюджета в сумме 669 534,0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А. Ахатов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Кокпектинского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Р. Беспаев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11-2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10-2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29"/>
        <w:gridCol w:w="847"/>
        <w:gridCol w:w="7623"/>
        <w:gridCol w:w="267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3 676 872,0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572 700,0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252 060,0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252 060,0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205 043,0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205 043,0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99 965,0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34 702,0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4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3 073 132,0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64"/>
        <w:gridCol w:w="853"/>
        <w:gridCol w:w="811"/>
        <w:gridCol w:w="6732"/>
        <w:gridCol w:w="301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3 674 457,4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342 143,0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294 562,0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76 862,0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190 012,0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179 946,3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10 065,7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33 693,0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33 693,0</w:t>
            </w:r>
          </w:p>
        </w:tc>
      </w:tr>
      <w:tr>
        <w:trPr>
          <w:trHeight w:val="17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1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13 888,0</w:t>
            </w:r>
          </w:p>
        </w:tc>
      </w:tr>
      <w:tr>
        <w:trPr>
          <w:trHeight w:val="16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5 080,0</w:t>
            </w:r>
          </w:p>
        </w:tc>
      </w:tr>
      <w:tr>
        <w:trPr>
          <w:trHeight w:val="18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2 034 921,4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162 572,0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162 572,0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66 072,0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1 782 765,0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1 782 765,0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1 743 480,0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39 285,0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89 584,4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89 584,4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9 776,0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5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52 781,4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243 785,0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214 646,0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214 646,0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34 835,0</w:t>
            </w:r>
          </w:p>
        </w:tc>
      </w:tr>
      <w:tr>
        <w:trPr>
          <w:trHeight w:val="21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1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68 127,0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46 324,0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21 315,0</w:t>
            </w:r>
          </w:p>
        </w:tc>
      </w:tr>
      <w:tr>
        <w:trPr>
          <w:trHeight w:val="21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29 139,0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29 139,0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436 247,5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35 916,5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15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336 796,0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316 796,0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106 501,0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210 295,0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63 535,0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54 535,0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262 875,0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117 056,0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4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38 024,0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86 832,0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58 958,0</w:t>
            </w:r>
          </w:p>
        </w:tc>
      </w:tr>
      <w:tr>
        <w:trPr>
          <w:trHeight w:val="11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19 891,0</w:t>
            </w:r>
          </w:p>
        </w:tc>
      </w:tr>
      <w:tr>
        <w:trPr>
          <w:trHeight w:val="15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  <w:tr>
        <w:trPr>
          <w:trHeight w:val="11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59"/>
        <w:gridCol w:w="832"/>
        <w:gridCol w:w="706"/>
        <w:gridCol w:w="6900"/>
        <w:gridCol w:w="3101"/>
      </w:tblGrid>
      <w:tr>
        <w:trPr>
          <w:trHeight w:val="14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116 314,0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25 011,0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10 620,0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27 582,0</w:t>
            </w:r>
          </w:p>
        </w:tc>
      </w:tr>
      <w:tr>
        <w:trPr>
          <w:trHeight w:val="24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10 348,0</w:t>
            </w:r>
          </w:p>
        </w:tc>
      </w:tr>
      <w:tr>
        <w:trPr>
          <w:trHeight w:val="15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129 209,0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128 209,0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123 180,0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123 180,0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61 051,0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11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11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17 154,0</w:t>
            </w:r>
          </w:p>
        </w:tc>
      </w:tr>
      <w:tr>
        <w:trPr>
          <w:trHeight w:val="15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15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4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11-2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3"/>
        <w:gridCol w:w="602"/>
        <w:gridCol w:w="8231"/>
        <w:gridCol w:w="262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3 418 854,0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612 789,0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269 704,2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269 704,2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219 396,0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219 396,0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106 962,6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5 218,4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37 131,1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14 113,3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4 099,2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3 726,8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6 115,1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172,3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651,7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4 805,3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4 805,3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2 778 459,0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72"/>
        <w:gridCol w:w="787"/>
        <w:gridCol w:w="809"/>
        <w:gridCol w:w="7236"/>
        <w:gridCol w:w="270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3 418 854,0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365 361,5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330 617,7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22 142,3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6 659,9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102 172,2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11 339,3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206 303,2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196 954,3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19 339,9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19 339,9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16 097,1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408,8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15 403,9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15 403,9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15 033,3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370,6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16 666,1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8 382,1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11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18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2 129 006,7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70 562,2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1 958 691,9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1 958 691,9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1 913 909,2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44 782,7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99 752,6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29 752,6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11 172,5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10 950,1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15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1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229 388,2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197 844,7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37 970,2</w:t>
            </w:r>
          </w:p>
        </w:tc>
      </w:tr>
      <w:tr>
        <w:trPr>
          <w:trHeight w:val="22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15 805,0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5 433,7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44 090,5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34 915,0</w:t>
            </w:r>
          </w:p>
        </w:tc>
      </w:tr>
      <w:tr>
        <w:trPr>
          <w:trHeight w:val="18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31 543,5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31 543,5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27 101,8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4 114,8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135 151,3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39 212,8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28 912,3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490,5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63 238,5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63 238,5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20 706,7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15 535,8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21 039,2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364 808,4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207 218,4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22 849,7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9 246,5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4 883,2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41 991,2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29 025,6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25 210,6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12 965,6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9 695,6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92 749,2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64 264,2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19 783,5</w:t>
            </w:r>
          </w:p>
        </w:tc>
      </w:tr>
      <w:tr>
        <w:trPr>
          <w:trHeight w:val="15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15 614,3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2 534,3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8 701,5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8 701,5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39 775,2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28 134,0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28 134,0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11 641,2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11 641,2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212,6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30 227,9</w:t>
            </w:r>
          </w:p>
        </w:tc>
      </w:tr>
      <w:tr>
        <w:trPr>
          <w:trHeight w:val="26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12 133,9</w:t>
            </w:r>
          </w:p>
        </w:tc>
      </w:tr>
      <w:tr>
        <w:trPr>
          <w:trHeight w:val="14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10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41 015,3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10 963,2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10 963,2</w:t>
            </w:r>
          </w:p>
        </w:tc>
      </w:tr>
      <w:tr>
        <w:trPr>
          <w:trHeight w:val="13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30 052,1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19 152,1</w:t>
            </w:r>
          </w:p>
        </w:tc>
      </w:tr>
      <w:tr>
        <w:trPr>
          <w:trHeight w:val="15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14 513,4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4 638,7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11-2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8"/>
        <w:gridCol w:w="629"/>
        <w:gridCol w:w="8462"/>
        <w:gridCol w:w="245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3 583 273,8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655 684,2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288 583,5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288 583,5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234 753,7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234 753,7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114 449,9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64 686,9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39 730,3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4 449,1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4 386,1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3 987,7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6 543,1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2 795,8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697,3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686,9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2 518,8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21 180,7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2 898 051,1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73"/>
        <w:gridCol w:w="744"/>
        <w:gridCol w:w="7386"/>
        <w:gridCol w:w="244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3 583 273,8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390 936,9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353 761,1</w:t>
            </w:r>
          </w:p>
        </w:tc>
      </w:tr>
      <w:tr>
        <w:trPr>
          <w:trHeight w:val="5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23 692,3</w:t>
            </w:r>
          </w:p>
        </w:tc>
      </w:tr>
      <w:tr>
        <w:trPr>
          <w:trHeight w:val="8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16 566,1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7 126,2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109 324,3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6 531,3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220 744,4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210 741,1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20 693,7</w:t>
            </w:r>
          </w:p>
        </w:tc>
      </w:tr>
      <w:tr>
        <w:trPr>
          <w:trHeight w:val="6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20 693,7</w:t>
            </w:r>
          </w:p>
        </w:tc>
      </w:tr>
      <w:tr>
        <w:trPr>
          <w:trHeight w:val="17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17 223,9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2 682,5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16 482,2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16 482,2</w:t>
            </w:r>
          </w:p>
        </w:tc>
      </w:tr>
      <w:tr>
        <w:trPr>
          <w:trHeight w:val="16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16 085,6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396,5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17 832,7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8 863,9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8 863,9</w:t>
            </w:r>
          </w:p>
        </w:tc>
      </w:tr>
      <w:tr>
        <w:trPr>
          <w:trHeight w:val="11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4 548,6</w:t>
            </w:r>
          </w:p>
        </w:tc>
      </w:tr>
      <w:tr>
        <w:trPr>
          <w:trHeight w:val="18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4 315,3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2 203 137,2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75 501,6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2 095 800,2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2 095 800,2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2 047 882,8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47 917,4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31 835,3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11 954,6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11 716,6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4 665,2</w:t>
            </w:r>
          </w:p>
        </w:tc>
      </w:tr>
      <w:tr>
        <w:trPr>
          <w:trHeight w:val="15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277 949,6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244 198,0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244 198,0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40 628,1</w:t>
            </w:r>
          </w:p>
        </w:tc>
      </w:tr>
      <w:tr>
        <w:trPr>
          <w:trHeight w:val="22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75 943,0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8 747,3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47 176,8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37 359,0</w:t>
            </w:r>
          </w:p>
        </w:tc>
      </w:tr>
      <w:tr>
        <w:trPr>
          <w:trHeight w:val="19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4 618,5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33 751,6</w:t>
            </w:r>
          </w:p>
        </w:tc>
      </w:tr>
      <w:tr>
        <w:trPr>
          <w:trHeight w:val="10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28 998,9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4 402,8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349,9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144 611,9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41 957,6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10 496,7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30 936,1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67 665,2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67 665,2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22 156,2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16 623,3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6 373,8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22 511,9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357 840,7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9 893,7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5 225,0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44 930,5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26 975,4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4 082,1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13 873,1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10 374,2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3 498,9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99 241,6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68 762,7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8 115,1</w:t>
            </w:r>
          </w:p>
        </w:tc>
      </w:tr>
      <w:tr>
        <w:trPr>
          <w:trHeight w:val="7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60 647,6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21 168,3</w:t>
            </w:r>
          </w:p>
        </w:tc>
      </w:tr>
      <w:tr>
        <w:trPr>
          <w:trHeight w:val="16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16 707,2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1 749,5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2 711,6</w:t>
            </w:r>
          </w:p>
        </w:tc>
      </w:tr>
      <w:tr>
        <w:trPr>
          <w:trHeight w:val="7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9 310,6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9 310,6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42 559,5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30 103,4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24 038,6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4 898,5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12 456,1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12 456,1</w:t>
            </w:r>
          </w:p>
        </w:tc>
      </w:tr>
      <w:tr>
        <w:trPr>
          <w:trHeight w:val="13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12 228,7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32 343,8</w:t>
            </w:r>
          </w:p>
        </w:tc>
      </w:tr>
      <w:tr>
        <w:trPr>
          <w:trHeight w:val="23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12 983,3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19 360,6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71 144,3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69 978,0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11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43 886,4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11 730,6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11 730,6</w:t>
            </w:r>
          </w:p>
        </w:tc>
      </w:tr>
      <w:tr>
        <w:trPr>
          <w:trHeight w:val="10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32 155,7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11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20 492,7</w:t>
            </w:r>
          </w:p>
        </w:tc>
      </w:tr>
      <w:tr>
        <w:trPr>
          <w:trHeight w:val="14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15 529,3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4 963,4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11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11-2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493"/>
        <w:gridCol w:w="242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6 174,0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10 414,0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210 295,0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669 534,0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11-2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Кокпектинского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138"/>
        <w:gridCol w:w="930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6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39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6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2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8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36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58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</w:tr>
      <w:tr>
        <w:trPr>
          <w:trHeight w:val="45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6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60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</w:tr>
      <w:tr>
        <w:trPr>
          <w:trHeight w:val="3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6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34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4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4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3"/>
        <w:gridCol w:w="1034"/>
        <w:gridCol w:w="1092"/>
        <w:gridCol w:w="90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деятельность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1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1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2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5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 коммунального хозяйства, пассажирского транспорта и автомобильных дорог 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