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620dc" w14:textId="2c620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Курчумского района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Курчумского района Восточно-Казахстанской области от 11 декабря 2013 года N 3132. Зарегистрировано Департаментом юстиции Восточно-Казахстанской области 10 января 2014 года № 3149. Утратило силу - постановлением акимата Курчумского района Восточно-Казахстанской области от 02 декабря 2014 года N 3522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Курчумского района Восточно-Казахстанской области от 02.12.2014 N 3522.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14)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>,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в целях реализации государственной политики в сфере занятости с учетом ситуации на рынке труда и обеспечения дополнительных государственных гарантий, акимат Курчумского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 </w:t>
      </w:r>
      <w:r>
        <w:rPr>
          <w:rFonts w:ascii="Times New Roman"/>
          <w:b w:val="false"/>
          <w:i w:val="false"/>
          <w:color w:val="000000"/>
          <w:sz w:val="28"/>
        </w:rPr>
        <w:t>целевые группы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 по Курчумскому району на 2014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малообеспеченные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 – 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граждане, имеющие на содержании лиц, которые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законадательством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Казахстан</w:t>
      </w:r>
      <w:r>
        <w:rPr>
          <w:rFonts w:ascii="Times New Roman"/>
          <w:b w:val="false"/>
          <w:i w:val="false"/>
          <w:color w:val="000000"/>
          <w:sz w:val="28"/>
        </w:rPr>
        <w:t>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лица,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выпускники организаций высшего или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лица, высвобожденные в связи с ликвидацией работодателя- юридического лица либо прекращением деятельности работодателя- 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лица, состоящие </w:t>
      </w:r>
      <w:r>
        <w:rPr>
          <w:rFonts w:ascii="Times New Roman"/>
          <w:b w:val="false"/>
          <w:i w:val="false"/>
          <w:color w:val="000000"/>
          <w:sz w:val="28"/>
        </w:rPr>
        <w:t>на учете службы пробации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 – 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несовершеннолетние выпускники интернатных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выпускники школ, профессиональных учебных заведений;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лица, зарегистрированные в государственном учреждении "Отдел занятости и социальных программ Курчумского района Восточно-Казахстанской области" как безработные;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участники программы "Дорожная карта занятости 2020", завершившие профессиональное обучение по специальностям (профессиям);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лица, в семье которых нет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лица, длительное время (более одного года) неработающие;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женщины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лица, инфицированные вирусом иммунодефицита человека, наркозависимые граждане.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Курчумского района Восточно-Казахстанской области от 30.10.2014 № 3486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Курчумского района Восточно-Казахстанской области" (С. Такенова) обеспечить содействие в трудоустройстве лиц, отнесенных к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Калелова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Курчумского района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А.Сеитов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