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9bed" w14:textId="526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26 декабря 2013 года N 27/2-V. Зарегистрировано Департаментом юстиции Восточно-Казахстанской области 10 января 2014 года N 3152. Утратило силу (письмо аппарата маслихата Зыряновского района Восточно-Казахстанской области от 05 января 2015 года № 04-09-01)</w:t>
      </w:r>
    </w:p>
    <w:p>
      <w:pPr>
        <w:spacing w:after="0"/>
        <w:ind w:left="0"/>
        <w:jc w:val="both"/>
      </w:pPr>
      <w:bookmarkStart w:name="z2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маслихата Зыряновского района Восточно-Казахстанской области от 05.01.2015 № 04-09-01).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Зыряновского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доходы – 7237159,4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2223397,4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21361,0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4966450,0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затраты – 7244609,9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чистое бюджетное кредитование – 152832,1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дефицит (профицит) бюджета – -160282,6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финансирование дефицита (использование профицита) бюджета – 160282,6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Принять к исполнению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100 процентов,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Учесть в районном бюджете на 2014 год объем субвенций, переданных из областного бюджета в бюджет района в сумме 1560839 тысяч тенге, объем бюджетных изъятий из бюджета района в областной бюджет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образования, социального обеспечения, культуры и спорта, работающим в сельской местности,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образования, социального обеспечения,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резерв местного исполнительного органа на 2014 год в сумме 47480,4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Зыряновского района от 19.04.2014 </w:t>
      </w:r>
      <w:r>
        <w:rPr>
          <w:rFonts w:ascii="Times New Roman"/>
          <w:b w:val="false"/>
          <w:i w:val="false"/>
          <w:color w:val="000000"/>
          <w:sz w:val="28"/>
        </w:rPr>
        <w:t>№ 30/2-V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Учесть перечень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Утвердить перечень расходов по администраторам бюджетных программ акимов городов районного значения, поселков, сел,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1"/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41"/>
        <w:gridCol w:w="607"/>
        <w:gridCol w:w="6961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303"/>
        <w:gridCol w:w="1303"/>
        <w:gridCol w:w="5889"/>
        <w:gridCol w:w="3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618"/>
        <w:gridCol w:w="7090"/>
        <w:gridCol w:w="26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400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82"/>
        <w:gridCol w:w="632"/>
        <w:gridCol w:w="7259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противопажарной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27"/>
    <w:bookmarkStart w:name="z744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
секвестрированию в процессе исполнения 
</w:t>
      </w:r>
      <w:r>
        <w:rPr>
          <w:rFonts w:ascii="Times New Roman"/>
          <w:b/>
          <w:i w:val="false"/>
          <w:color w:val="000000"/>
        </w:rPr>
        <w:t xml:space="preserve">
бюджета Зыряновского района на 2014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33"/>
    <w:bookmarkStart w:name="z754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
акима района в городе, города районного значения, поселка, села, сельского округа 
</w:t>
      </w:r>
      <w:r>
        <w:rPr>
          <w:rFonts w:ascii="Times New Roman"/>
          <w:b/>
          <w:i w:val="false"/>
          <w:color w:val="000000"/>
        </w:rPr>
        <w:t>
на 2014 год</w:t>
      </w:r>
    </w:p>
    <w:bookmarkEnd w:id="634"/>
    <w:bookmarkStart w:name="z7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36"/>
    <w:bookmarkStart w:name="z777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
до школы и обратно в сельской местности 
</w:t>
      </w:r>
      <w:r>
        <w:rPr>
          <w:rFonts w:ascii="Times New Roman"/>
          <w:b/>
          <w:i w:val="false"/>
          <w:color w:val="000000"/>
        </w:rPr>
        <w:t>
на 2014 год</w:t>
      </w:r>
    </w:p>
    <w:bookmarkEnd w:id="637"/>
    <w:bookmarkStart w:name="z77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8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населенных пунктов на 2014 год</w:t>
      </w:r>
    </w:p>
    <w:bookmarkStart w:name="z78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42"/>
    <w:bookmarkStart w:name="z807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
на 2014 год</w:t>
      </w:r>
    </w:p>
    <w:bookmarkEnd w:id="643"/>
    <w:bookmarkStart w:name="z8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45"/>
    <w:bookmarkStart w:name="z828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 
на 2014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162"/>
        <w:gridCol w:w="6582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51"/>
    <w:bookmarkStart w:name="z834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
на 2014 год</w:t>
      </w:r>
    </w:p>
    <w:bookmarkEnd w:id="652"/>
    <w:bookmarkStart w:name="z83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Зыряновского района Восточно-Казахстанской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32/2-V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485"/>
        <w:gridCol w:w="787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59"/>
    <w:bookmarkStart w:name="z84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
на 2014 год</w:t>
      </w:r>
    </w:p>
    <w:bookmarkEnd w:id="660"/>
    <w:bookmarkStart w:name="z84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4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 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62"/>
    <w:bookmarkStart w:name="z854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
в городах районного значения, поселках, селах, сельских округах 
</w:t>
      </w:r>
      <w:r>
        <w:rPr>
          <w:rFonts w:ascii="Times New Roman"/>
          <w:b/>
          <w:i w:val="false"/>
          <w:color w:val="000000"/>
        </w:rPr>
        <w:t>
на 2014 год</w:t>
      </w:r>
    </w:p>
    <w:bookmarkEnd w:id="663"/>
    <w:bookmarkStart w:name="z85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5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 Зыряновского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27/2-V</w:t>
      </w:r>
    </w:p>
    <w:bookmarkEnd w:id="665"/>
    <w:bookmarkStart w:name="z876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
регионов в рамках Программы "Развитие регионов" на 2014 год</w:t>
      </w:r>
    </w:p>
    <w:bookmarkEnd w:id="666"/>
    <w:bookmarkStart w:name="z8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Зыряновского района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35/2-V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2675"/>
        <w:gridCol w:w="6957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