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6de0" w14:textId="6096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10-1 
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февраля 2013 года N 11-1. Зарегистрировано Департаментом юстиции Восточно-Казахстанской области 05 марта 2013 года N 2892. Утратило силу решением Зайсанского районного маслихата от 25 декабря 2013 года N 21-11/1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Зайсанского районного маслихата от 25.12.2013 N 21-11/1.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2887)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10-1 (зарегистрировано в Реестре государственной регистрации нормативных правовых актов за № 2796, опубликовано в номерах 5, 6 районной газеты «Достық» от 16 января 2013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4216831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- 547314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3646710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4208289,2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28219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19677,5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районном бюджете на 2013 год предусмотрены трансферты из областного бюджета в сумме 483615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районном бюджете на 2013 год предусмотрены трансферты из республиканского бюджета в сумме 1212326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Используемые остатки бюджетных средств 19677,5 тысяч тенге распределить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сессии районного маслихата от 21 декабря 2012 года № 10-1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Данное решение дополнить 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  Д. Ыдырышев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11-1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544"/>
        <w:gridCol w:w="9354"/>
        <w:gridCol w:w="1734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4216831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3646710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3646710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718"/>
        <w:gridCol w:w="761"/>
        <w:gridCol w:w="7955"/>
        <w:gridCol w:w="2106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4208289,2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82088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137559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1810864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1409635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209591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1070710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230682,3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139889,3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113075,2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16145,2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внутрирайонных общественных пассажирских перевозок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11-1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0025"/>
        <w:gridCol w:w="1772"/>
      </w:tblGrid>
      <w:tr>
        <w:trPr>
          <w:trHeight w:val="7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пенсионерам, имеющим заслуги перед Республикой Казахстан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76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награжденным подвесками "Алтын алқа","Күміс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типовых залов общеобразовательных школ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коммунального жилого дома № 2 по ул. Спамбетова в г. Зайсан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Айнабулак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Дайыр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 Зайсан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г. Зайсан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г. Зайсан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строительству внутри поселковых распределительных сетей газоснабжения в 9-ти населенных пунктах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11-1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0165"/>
        <w:gridCol w:w="1734"/>
      </w:tblGrid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87474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 детей-инвалидов, обучающихся на дому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 сирот) и ребенка (детей), оставшегося без попечения родителей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Инженерно-коммуникационные инфраструктуры и благоустройство к 60-ти квартирному жилому дому по ул. Спамбетова в г. Зайсан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 Зайсан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Айнабулак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с. Дайыр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296448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1212326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11-1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3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2794"/>
        <w:gridCol w:w="2049"/>
        <w:gridCol w:w="1798"/>
        <w:gridCol w:w="1817"/>
        <w:gridCol w:w="1799"/>
      </w:tblGrid>
      <w:tr>
        <w:trPr>
          <w:trHeight w:val="180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</w:tr>
      <w:tr>
        <w:trPr>
          <w:trHeight w:val="27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2411"/>
        <w:gridCol w:w="2929"/>
        <w:gridCol w:w="2143"/>
        <w:gridCol w:w="2516"/>
      </w:tblGrid>
      <w:tr>
        <w:trPr>
          <w:trHeight w:val="226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</w:tr>
      <w:tr>
        <w:trPr>
          <w:trHeight w:val="28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</w:tr>
      <w:tr>
        <w:trPr>
          <w:trHeight w:val="27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2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11-1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за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43"/>
        <w:gridCol w:w="893"/>
        <w:gridCol w:w="829"/>
        <w:gridCol w:w="7781"/>
        <w:gridCol w:w="2010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17247,5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