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d5de" w14:textId="996d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11-2-V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30 апреля 2013 года № 14-2-V. Зарегистрировано Департаментом юстиции Восточно-Казахстанской области 13 мая 2013 года № 2950.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 декабря 2013 года № 01/11-319)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30.12.2013 № 01/11-319).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 решение от 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2934)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2013-2015 годы» от 21 декабря 2012 года № 11-2-V (зарегистрировано в Реестре государственной регистрации нормативных правовых актов за номером 2801, опубликовано в районной газете «Пульс района» от 11 января 2013 года № 4, «Аудан тынысы» от 11 января 2013 года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2914744,7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734366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2175121,7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3017856,9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местного исполнительного органа района на 2013 год в сумме 2052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целевые текущие трансферты из областного бюджета в сумме 50494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четыре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45086 тысяч тенге - на текущий ремонт водовода Бель-Агач - Коростели;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второй, пятый,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169723 тысяч тенге – на функционирование аппарата акима района в городе, города районного значения, поселка, аула 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52932 тысяч тенге – на обеспечение функционирования автомобильных дорог в городах районного значения, поселках, аулах (селах), аульных 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5865 тысяч тенге – на капитальные расходы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Д. Салимова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У. Майжанов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14-2-V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778"/>
        <w:gridCol w:w="1062"/>
        <w:gridCol w:w="7403"/>
        <w:gridCol w:w="2660"/>
      </w:tblGrid>
      <w:tr>
        <w:trPr>
          <w:trHeight w:val="51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2914744,7</w:t>
            </w:r>
          </w:p>
        </w:tc>
      </w:tr>
      <w:tr>
        <w:trPr>
          <w:trHeight w:val="25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734366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301100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301100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25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27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195023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109025</w:t>
            </w:r>
          </w:p>
        </w:tc>
      </w:tr>
      <w:tr>
        <w:trPr>
          <w:trHeight w:val="21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5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</w:t>
            </w:r>
          </w:p>
        </w:tc>
      </w:tr>
      <w:tr>
        <w:trPr>
          <w:trHeight w:val="27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49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25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52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5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22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1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76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2175121,7</w:t>
            </w:r>
          </w:p>
        </w:tc>
      </w:tr>
      <w:tr>
        <w:trPr>
          <w:trHeight w:val="49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2175121,7</w:t>
            </w:r>
          </w:p>
        </w:tc>
      </w:tr>
      <w:tr>
        <w:trPr>
          <w:trHeight w:val="27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2175121,7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83"/>
        <w:gridCol w:w="780"/>
        <w:gridCol w:w="704"/>
        <w:gridCol w:w="7521"/>
        <w:gridCol w:w="2667"/>
      </w:tblGrid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Фгр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3017856,9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300257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267284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76361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175588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169723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12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15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1819864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90644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90644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1597410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1597410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1557167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40243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12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174184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174184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18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45785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17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242892,7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159228,7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100692,7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100692,7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151532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28752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89611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16469,5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16469,5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16469,5</w:t>
            </w:r>
          </w:p>
        </w:tc>
      </w:tr>
      <w:tr>
        <w:trPr>
          <w:trHeight w:val="21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10615,5</w:t>
            </w:r>
          </w:p>
        </w:tc>
      </w:tr>
      <w:tr>
        <w:trPr>
          <w:trHeight w:val="12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116477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1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60244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51329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49277</w:t>
            </w:r>
          </w:p>
        </w:tc>
      </w:tr>
      <w:tr>
        <w:trPr>
          <w:trHeight w:val="11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2638,7</w:t>
            </w:r>
          </w:p>
        </w:tc>
      </w:tr>
      <w:tr>
        <w:trPr>
          <w:trHeight w:val="12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-144560,2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144560,2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14-2-V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689"/>
        <w:gridCol w:w="2661"/>
      </w:tblGrid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169723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14-2-V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
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2013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9475"/>
        <w:gridCol w:w="2717"/>
      </w:tblGrid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1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1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1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14-2-V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
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 округов на 2013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9587"/>
        <w:gridCol w:w="2703"/>
      </w:tblGrid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