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3e3a" w14:textId="9ac3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21 декабря 2012 года № 10/2-V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07 ноября 2013 года № 17/1-V. Зарегистрировано Департаментом юстиции Восточно-Казахстанской области 13 ноября 2013 года № 3086. Утратило силу решением Бескарагайского районного маслихата Восточно-Казахстанской области от 25 декабря 2013 года № 19/11-V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Бескарагайского районного маслихата Восточно-Казахстанской области от 25.12.2013 № 19/11-V.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24 октября 2013 года № 15/180-V «О внесении изменений в решение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3078),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2013-2015 годы» от 21 декабря 2012 года № 10/2-V (зарегистрировано в Реестре государственной регистрации нормативных правовых актов за номером 2799, опубликованное в газете «Бесқарағай тынысы» 16 января 2013 года, за № 5, 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«поступления – 2317097,2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337912,2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318846,0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4152,2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14914,0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1979185,0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2305711,3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– 3978,0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1215,0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«сальдо по операциям с финансовыми активами – 31000,0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31000,0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– -23592,1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– 23592,1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 Б. КУСАИНОВ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Бескарагайского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    К. САДЫКОВ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Бескарагайского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2013 года № 17/1-V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Бескарагайского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10/2-V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629"/>
        <w:gridCol w:w="799"/>
        <w:gridCol w:w="990"/>
        <w:gridCol w:w="7743"/>
        <w:gridCol w:w="2881"/>
      </w:tblGrid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2317097,2</w:t>
            </w:r>
          </w:p>
        </w:tc>
      </w:tr>
      <w:tr>
        <w:trPr>
          <w:trHeight w:val="1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337912,2</w:t>
            </w:r>
          </w:p>
        </w:tc>
      </w:tr>
      <w:tr>
        <w:trPr>
          <w:trHeight w:val="1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318846,0</w:t>
            </w:r>
          </w:p>
        </w:tc>
      </w:tr>
      <w:tr>
        <w:trPr>
          <w:trHeight w:val="1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132436,0</w:t>
            </w:r>
          </w:p>
        </w:tc>
      </w:tr>
      <w:tr>
        <w:trPr>
          <w:trHeight w:val="1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132436,0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118336,0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116598,0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116598,0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116598,0</w:t>
            </w:r>
          </w:p>
        </w:tc>
      </w:tr>
      <w:tr>
        <w:trPr>
          <w:trHeight w:val="1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63671,0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34969,0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1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физических лиц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969,0</w:t>
            </w:r>
          </w:p>
        </w:tc>
      </w:tr>
      <w:tr>
        <w:trPr>
          <w:trHeight w:val="1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2943,0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9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9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23239,0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22711,0</w:t>
            </w:r>
          </w:p>
        </w:tc>
      </w:tr>
      <w:tr>
        <w:trPr>
          <w:trHeight w:val="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</w:p>
        </w:tc>
      </w:tr>
      <w:tr>
        <w:trPr>
          <w:trHeight w:val="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4418,0</w:t>
            </w:r>
          </w:p>
        </w:tc>
      </w:tr>
      <w:tr>
        <w:trPr>
          <w:trHeight w:val="1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11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10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4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4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4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</w:p>
        </w:tc>
      </w:tr>
      <w:tr>
        <w:trPr>
          <w:trHeight w:val="9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7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1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1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15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</w:p>
        </w:tc>
      </w:tr>
      <w:tr>
        <w:trPr>
          <w:trHeight w:val="1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</w:p>
        </w:tc>
      </w:tr>
      <w:tr>
        <w:trPr>
          <w:trHeight w:val="3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22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15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15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4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15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их Республики Казахстан оружия и патронов к нему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</w:tr>
      <w:tr>
        <w:trPr>
          <w:trHeight w:val="1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4152,2</w:t>
            </w:r>
          </w:p>
        </w:tc>
      </w:tr>
      <w:tr>
        <w:trPr>
          <w:trHeight w:val="4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</w:t>
            </w:r>
          </w:p>
        </w:tc>
      </w:tr>
      <w:tr>
        <w:trPr>
          <w:trHeight w:val="6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18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6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9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9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9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2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1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4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4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14914,0</w:t>
            </w:r>
          </w:p>
        </w:tc>
      </w:tr>
      <w:tr>
        <w:trPr>
          <w:trHeight w:val="4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14914,0</w:t>
            </w:r>
          </w:p>
        </w:tc>
      </w:tr>
      <w:tr>
        <w:trPr>
          <w:trHeight w:val="1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14914,0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14914,0</w:t>
            </w:r>
          </w:p>
        </w:tc>
      </w:tr>
      <w:tr>
        <w:trPr>
          <w:trHeight w:val="1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1979185,0</w:t>
            </w:r>
          </w:p>
        </w:tc>
      </w:tr>
      <w:tr>
        <w:trPr>
          <w:trHeight w:val="4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1979185,0</w:t>
            </w:r>
          </w:p>
        </w:tc>
      </w:tr>
      <w:tr>
        <w:trPr>
          <w:trHeight w:val="1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430703,0</w:t>
            </w:r>
          </w:p>
        </w:tc>
      </w:tr>
      <w:tr>
        <w:trPr>
          <w:trHeight w:val="1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214396,0</w:t>
            </w:r>
          </w:p>
        </w:tc>
      </w:tr>
      <w:tr>
        <w:trPr>
          <w:trHeight w:val="1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216307,0</w:t>
            </w:r>
          </w:p>
        </w:tc>
      </w:tr>
      <w:tr>
        <w:trPr>
          <w:trHeight w:val="1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1548482,0</w:t>
            </w:r>
          </w:p>
        </w:tc>
      </w:tr>
      <w:tr>
        <w:trPr>
          <w:trHeight w:val="1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1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1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841"/>
        <w:gridCol w:w="820"/>
        <w:gridCol w:w="820"/>
        <w:gridCol w:w="7596"/>
        <w:gridCol w:w="2860"/>
      </w:tblGrid>
      <w:tr>
        <w:trPr>
          <w:trHeight w:val="17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2305711,3</w:t>
            </w:r>
          </w:p>
        </w:tc>
      </w:tr>
      <w:tr>
        <w:trPr>
          <w:trHeight w:val="40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241753,0</w:t>
            </w:r>
          </w:p>
        </w:tc>
      </w:tr>
      <w:tr>
        <w:trPr>
          <w:trHeight w:val="7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213453,0</w:t>
            </w:r>
          </w:p>
        </w:tc>
      </w:tr>
      <w:tr>
        <w:trPr>
          <w:trHeight w:val="43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15912,0</w:t>
            </w:r>
          </w:p>
        </w:tc>
      </w:tr>
      <w:tr>
        <w:trPr>
          <w:trHeight w:val="69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15674,0</w:t>
            </w:r>
          </w:p>
        </w:tc>
      </w:tr>
      <w:tr>
        <w:trPr>
          <w:trHeight w:val="4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4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76811,0</w:t>
            </w:r>
          </w:p>
        </w:tc>
      </w:tr>
      <w:tr>
        <w:trPr>
          <w:trHeight w:val="78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67591,0</w:t>
            </w:r>
          </w:p>
        </w:tc>
      </w:tr>
      <w:tr>
        <w:trPr>
          <w:trHeight w:val="18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9220,0</w:t>
            </w:r>
          </w:p>
        </w:tc>
      </w:tr>
      <w:tr>
        <w:trPr>
          <w:trHeight w:val="7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120730,0</w:t>
            </w:r>
          </w:p>
        </w:tc>
      </w:tr>
      <w:tr>
        <w:trPr>
          <w:trHeight w:val="7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109145,0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11585,0</w:t>
            </w:r>
          </w:p>
        </w:tc>
      </w:tr>
      <w:tr>
        <w:trPr>
          <w:trHeight w:val="18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14900,0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14900,0</w:t>
            </w:r>
          </w:p>
        </w:tc>
      </w:tr>
      <w:tr>
        <w:trPr>
          <w:trHeight w:val="15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</w:p>
        </w:tc>
      </w:tr>
      <w:tr>
        <w:trPr>
          <w:trHeight w:val="43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09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4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3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7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144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</w:p>
        </w:tc>
      </w:tr>
      <w:tr>
        <w:trPr>
          <w:trHeight w:val="3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1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12716,0</w:t>
            </w:r>
          </w:p>
        </w:tc>
      </w:tr>
      <w:tr>
        <w:trPr>
          <w:trHeight w:val="2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8293,0</w:t>
            </w:r>
          </w:p>
        </w:tc>
      </w:tr>
      <w:tr>
        <w:trPr>
          <w:trHeight w:val="43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8293,0</w:t>
            </w:r>
          </w:p>
        </w:tc>
      </w:tr>
      <w:tr>
        <w:trPr>
          <w:trHeight w:val="4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8293,0</w:t>
            </w:r>
          </w:p>
        </w:tc>
      </w:tr>
      <w:tr>
        <w:trPr>
          <w:trHeight w:val="40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4423,0</w:t>
            </w:r>
          </w:p>
        </w:tc>
      </w:tr>
      <w:tr>
        <w:trPr>
          <w:trHeight w:val="40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4423,0</w:t>
            </w:r>
          </w:p>
        </w:tc>
      </w:tr>
      <w:tr>
        <w:trPr>
          <w:trHeight w:val="6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4423,0</w:t>
            </w:r>
          </w:p>
        </w:tc>
      </w:tr>
      <w:tr>
        <w:trPr>
          <w:trHeight w:val="99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7343,0</w:t>
            </w:r>
          </w:p>
        </w:tc>
      </w:tr>
      <w:tr>
        <w:trPr>
          <w:trHeight w:val="7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7343,0</w:t>
            </w:r>
          </w:p>
        </w:tc>
      </w:tr>
      <w:tr>
        <w:trPr>
          <w:trHeight w:val="9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7343,0</w:t>
            </w:r>
          </w:p>
        </w:tc>
      </w:tr>
      <w:tr>
        <w:trPr>
          <w:trHeight w:val="43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7343,0</w:t>
            </w:r>
          </w:p>
        </w:tc>
      </w:tr>
      <w:tr>
        <w:trPr>
          <w:trHeight w:val="13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1281347,8</w:t>
            </w:r>
          </w:p>
        </w:tc>
      </w:tr>
      <w:tr>
        <w:trPr>
          <w:trHeight w:val="1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33384,0</w:t>
            </w:r>
          </w:p>
        </w:tc>
      </w:tr>
      <w:tr>
        <w:trPr>
          <w:trHeight w:val="73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33384,0</w:t>
            </w:r>
          </w:p>
        </w:tc>
      </w:tr>
      <w:tr>
        <w:trPr>
          <w:trHeight w:val="7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33384,0</w:t>
            </w:r>
          </w:p>
        </w:tc>
      </w:tr>
      <w:tr>
        <w:trPr>
          <w:trHeight w:val="4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1119107,8</w:t>
            </w:r>
          </w:p>
        </w:tc>
      </w:tr>
      <w:tr>
        <w:trPr>
          <w:trHeight w:val="7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1119107,8</w:t>
            </w:r>
          </w:p>
        </w:tc>
      </w:tr>
      <w:tr>
        <w:trPr>
          <w:trHeight w:val="1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1086491,8</w:t>
            </w:r>
          </w:p>
        </w:tc>
      </w:tr>
      <w:tr>
        <w:trPr>
          <w:trHeight w:val="48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32616,0</w:t>
            </w:r>
          </w:p>
        </w:tc>
      </w:tr>
      <w:tr>
        <w:trPr>
          <w:trHeight w:val="1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128856,0</w:t>
            </w:r>
          </w:p>
        </w:tc>
      </w:tr>
      <w:tr>
        <w:trPr>
          <w:trHeight w:val="6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60389,0</w:t>
            </w:r>
          </w:p>
        </w:tc>
      </w:tr>
      <w:tr>
        <w:trPr>
          <w:trHeight w:val="11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10566,0</w:t>
            </w:r>
          </w:p>
        </w:tc>
      </w:tr>
      <w:tr>
        <w:trPr>
          <w:trHeight w:val="69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11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12563,0</w:t>
            </w:r>
          </w:p>
        </w:tc>
      </w:tr>
      <w:tr>
        <w:trPr>
          <w:trHeight w:val="7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34745,0</w:t>
            </w:r>
          </w:p>
        </w:tc>
      </w:tr>
      <w:tr>
        <w:trPr>
          <w:trHeight w:val="39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</w:p>
        </w:tc>
      </w:tr>
      <w:tr>
        <w:trPr>
          <w:trHeight w:val="70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68467,0</w:t>
            </w:r>
          </w:p>
        </w:tc>
      </w:tr>
      <w:tr>
        <w:trPr>
          <w:trHeight w:val="4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68467,0</w:t>
            </w:r>
          </w:p>
        </w:tc>
      </w:tr>
      <w:tr>
        <w:trPr>
          <w:trHeight w:val="4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166547,2</w:t>
            </w:r>
          </w:p>
        </w:tc>
      </w:tr>
      <w:tr>
        <w:trPr>
          <w:trHeight w:val="1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144947,0</w:t>
            </w:r>
          </w:p>
        </w:tc>
      </w:tr>
      <w:tr>
        <w:trPr>
          <w:trHeight w:val="6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144947,0</w:t>
            </w:r>
          </w:p>
        </w:tc>
      </w:tr>
      <w:tr>
        <w:trPr>
          <w:trHeight w:val="1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21283,0</w:t>
            </w:r>
          </w:p>
        </w:tc>
      </w:tr>
      <w:tr>
        <w:trPr>
          <w:trHeight w:val="144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6537,0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7122,0</w:t>
            </w:r>
          </w:p>
        </w:tc>
      </w:tr>
      <w:tr>
        <w:trPr>
          <w:trHeight w:val="13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1904,0</w:t>
            </w:r>
          </w:p>
        </w:tc>
      </w:tr>
      <w:tr>
        <w:trPr>
          <w:trHeight w:val="9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50514,0</w:t>
            </w:r>
          </w:p>
        </w:tc>
      </w:tr>
      <w:tr>
        <w:trPr>
          <w:trHeight w:val="69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4083,0</w:t>
            </w:r>
          </w:p>
        </w:tc>
      </w:tr>
      <w:tr>
        <w:trPr>
          <w:trHeight w:val="3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33800,0</w:t>
            </w:r>
          </w:p>
        </w:tc>
      </w:tr>
      <w:tr>
        <w:trPr>
          <w:trHeight w:val="7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5502,0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11168,0</w:t>
            </w:r>
          </w:p>
        </w:tc>
      </w:tr>
      <w:tr>
        <w:trPr>
          <w:trHeight w:val="18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1304,0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1730,0</w:t>
            </w:r>
          </w:p>
        </w:tc>
      </w:tr>
      <w:tr>
        <w:trPr>
          <w:trHeight w:val="3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21600,2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21600,2</w:t>
            </w:r>
          </w:p>
        </w:tc>
      </w:tr>
      <w:tr>
        <w:trPr>
          <w:trHeight w:val="11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19633,2</w:t>
            </w:r>
          </w:p>
        </w:tc>
      </w:tr>
      <w:tr>
        <w:trPr>
          <w:trHeight w:val="73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1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270697,0</w:t>
            </w:r>
          </w:p>
        </w:tc>
      </w:tr>
      <w:tr>
        <w:trPr>
          <w:trHeight w:val="1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53480,0</w:t>
            </w:r>
          </w:p>
        </w:tc>
      </w:tr>
      <w:tr>
        <w:trPr>
          <w:trHeight w:val="9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53480,0</w:t>
            </w:r>
          </w:p>
        </w:tc>
      </w:tr>
      <w:tr>
        <w:trPr>
          <w:trHeight w:val="100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51045,0</w:t>
            </w:r>
          </w:p>
        </w:tc>
      </w:tr>
      <w:tr>
        <w:trPr>
          <w:trHeight w:val="8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2435,0</w:t>
            </w:r>
          </w:p>
        </w:tc>
      </w:tr>
      <w:tr>
        <w:trPr>
          <w:trHeight w:val="11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165626,0</w:t>
            </w:r>
          </w:p>
        </w:tc>
      </w:tr>
      <w:tr>
        <w:trPr>
          <w:trHeight w:val="9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13530,0</w:t>
            </w:r>
          </w:p>
        </w:tc>
      </w:tr>
      <w:tr>
        <w:trPr>
          <w:trHeight w:val="5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13530,0</w:t>
            </w:r>
          </w:p>
        </w:tc>
      </w:tr>
      <w:tr>
        <w:trPr>
          <w:trHeight w:val="8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152096,0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152096,0</w:t>
            </w:r>
          </w:p>
        </w:tc>
      </w:tr>
      <w:tr>
        <w:trPr>
          <w:trHeight w:val="1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51591,0</w:t>
            </w:r>
          </w:p>
        </w:tc>
      </w:tr>
      <w:tr>
        <w:trPr>
          <w:trHeight w:val="7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аульного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24202,0</w:t>
            </w:r>
          </w:p>
        </w:tc>
      </w:tr>
      <w:tr>
        <w:trPr>
          <w:trHeight w:val="1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13840,0</w:t>
            </w:r>
          </w:p>
        </w:tc>
      </w:tr>
      <w:tr>
        <w:trPr>
          <w:trHeight w:val="40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5478,0</w:t>
            </w:r>
          </w:p>
        </w:tc>
      </w:tr>
      <w:tr>
        <w:trPr>
          <w:trHeight w:val="5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4884,0</w:t>
            </w:r>
          </w:p>
        </w:tc>
      </w:tr>
      <w:tr>
        <w:trPr>
          <w:trHeight w:val="10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27389,0</w:t>
            </w:r>
          </w:p>
        </w:tc>
      </w:tr>
      <w:tr>
        <w:trPr>
          <w:trHeight w:val="1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13229,0</w:t>
            </w:r>
          </w:p>
        </w:tc>
      </w:tr>
      <w:tr>
        <w:trPr>
          <w:trHeight w:val="4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13560,0</w:t>
            </w:r>
          </w:p>
        </w:tc>
      </w:tr>
      <w:tr>
        <w:trPr>
          <w:trHeight w:val="48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125931,0</w:t>
            </w:r>
          </w:p>
        </w:tc>
      </w:tr>
      <w:tr>
        <w:trPr>
          <w:trHeight w:val="18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48378,0</w:t>
            </w:r>
          </w:p>
        </w:tc>
      </w:tr>
      <w:tr>
        <w:trPr>
          <w:trHeight w:val="8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48378,0</w:t>
            </w:r>
          </w:p>
        </w:tc>
      </w:tr>
      <w:tr>
        <w:trPr>
          <w:trHeight w:val="48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48378,0</w:t>
            </w:r>
          </w:p>
        </w:tc>
      </w:tr>
      <w:tr>
        <w:trPr>
          <w:trHeight w:val="1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</w:tr>
      <w:tr>
        <w:trPr>
          <w:trHeight w:val="7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</w:tr>
      <w:tr>
        <w:trPr>
          <w:trHeight w:val="70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3034,0</w:t>
            </w:r>
          </w:p>
        </w:tc>
      </w:tr>
      <w:tr>
        <w:trPr>
          <w:trHeight w:val="11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3895,0</w:t>
            </w:r>
          </w:p>
        </w:tc>
      </w:tr>
      <w:tr>
        <w:trPr>
          <w:trHeight w:val="18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33035,0</w:t>
            </w:r>
          </w:p>
        </w:tc>
      </w:tr>
      <w:tr>
        <w:trPr>
          <w:trHeight w:val="8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33035,0</w:t>
            </w:r>
          </w:p>
        </w:tc>
      </w:tr>
      <w:tr>
        <w:trPr>
          <w:trHeight w:val="8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6336,0</w:t>
            </w:r>
          </w:p>
        </w:tc>
      </w:tr>
      <w:tr>
        <w:trPr>
          <w:trHeight w:val="4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18429,0</w:t>
            </w:r>
          </w:p>
        </w:tc>
      </w:tr>
      <w:tr>
        <w:trPr>
          <w:trHeight w:val="4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8270,0</w:t>
            </w:r>
          </w:p>
        </w:tc>
      </w:tr>
      <w:tr>
        <w:trPr>
          <w:trHeight w:val="7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37589,0</w:t>
            </w:r>
          </w:p>
        </w:tc>
      </w:tr>
      <w:tr>
        <w:trPr>
          <w:trHeight w:val="6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37589,0</w:t>
            </w:r>
          </w:p>
        </w:tc>
      </w:tr>
      <w:tr>
        <w:trPr>
          <w:trHeight w:val="144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19918,0</w:t>
            </w:r>
          </w:p>
        </w:tc>
      </w:tr>
      <w:tr>
        <w:trPr>
          <w:trHeight w:val="39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</w:p>
        </w:tc>
      </w:tr>
      <w:tr>
        <w:trPr>
          <w:trHeight w:val="70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13193,0</w:t>
            </w:r>
          </w:p>
        </w:tc>
      </w:tr>
      <w:tr>
        <w:trPr>
          <w:trHeight w:val="11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73150,0</w:t>
            </w:r>
          </w:p>
        </w:tc>
      </w:tr>
      <w:tr>
        <w:trPr>
          <w:trHeight w:val="1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21201,0</w:t>
            </w:r>
          </w:p>
        </w:tc>
      </w:tr>
      <w:tr>
        <w:trPr>
          <w:trHeight w:val="78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2884,0</w:t>
            </w:r>
          </w:p>
        </w:tc>
      </w:tr>
      <w:tr>
        <w:trPr>
          <w:trHeight w:val="4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2884,0</w:t>
            </w:r>
          </w:p>
        </w:tc>
      </w:tr>
      <w:tr>
        <w:trPr>
          <w:trHeight w:val="73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18317,0</w:t>
            </w:r>
          </w:p>
        </w:tc>
      </w:tr>
      <w:tr>
        <w:trPr>
          <w:trHeight w:val="70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15280,0</w:t>
            </w:r>
          </w:p>
        </w:tc>
      </w:tr>
      <w:tr>
        <w:trPr>
          <w:trHeight w:val="43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1760,0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1277,0</w:t>
            </w:r>
          </w:p>
        </w:tc>
      </w:tr>
      <w:tr>
        <w:trPr>
          <w:trHeight w:val="1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11792,0</w:t>
            </w:r>
          </w:p>
        </w:tc>
      </w:tr>
      <w:tr>
        <w:trPr>
          <w:trHeight w:val="4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11792,0</w:t>
            </w:r>
          </w:p>
        </w:tc>
      </w:tr>
      <w:tr>
        <w:trPr>
          <w:trHeight w:val="11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8326,0</w:t>
            </w:r>
          </w:p>
        </w:tc>
      </w:tr>
      <w:tr>
        <w:trPr>
          <w:trHeight w:val="8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</w:p>
        </w:tc>
      </w:tr>
      <w:tr>
        <w:trPr>
          <w:trHeight w:val="4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2993,0</w:t>
            </w:r>
          </w:p>
        </w:tc>
      </w:tr>
      <w:tr>
        <w:trPr>
          <w:trHeight w:val="9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40157,0</w:t>
            </w:r>
          </w:p>
        </w:tc>
      </w:tr>
      <w:tr>
        <w:trPr>
          <w:trHeight w:val="78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40157,0</w:t>
            </w:r>
          </w:p>
        </w:tc>
      </w:tr>
      <w:tr>
        <w:trPr>
          <w:trHeight w:val="48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40157,0</w:t>
            </w:r>
          </w:p>
        </w:tc>
      </w:tr>
      <w:tr>
        <w:trPr>
          <w:trHeight w:val="7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17450,0</w:t>
            </w:r>
          </w:p>
        </w:tc>
      </w:tr>
      <w:tr>
        <w:trPr>
          <w:trHeight w:val="4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17450,0</w:t>
            </w:r>
          </w:p>
        </w:tc>
      </w:tr>
      <w:tr>
        <w:trPr>
          <w:trHeight w:val="8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17450,0</w:t>
            </w:r>
          </w:p>
        </w:tc>
      </w:tr>
      <w:tr>
        <w:trPr>
          <w:trHeight w:val="8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11319,0</w:t>
            </w:r>
          </w:p>
        </w:tc>
      </w:tr>
      <w:tr>
        <w:trPr>
          <w:trHeight w:val="11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населенных пунктов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43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1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47224,0</w:t>
            </w:r>
          </w:p>
        </w:tc>
      </w:tr>
      <w:tr>
        <w:trPr>
          <w:trHeight w:val="18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46540,0</w:t>
            </w:r>
          </w:p>
        </w:tc>
      </w:tr>
      <w:tr>
        <w:trPr>
          <w:trHeight w:val="7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79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10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41550,0</w:t>
            </w:r>
          </w:p>
        </w:tc>
      </w:tr>
      <w:tr>
        <w:trPr>
          <w:trHeight w:val="5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41550,0</w:t>
            </w:r>
          </w:p>
        </w:tc>
      </w:tr>
      <w:tr>
        <w:trPr>
          <w:trHeight w:val="5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109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78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1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59136,0</w:t>
            </w:r>
          </w:p>
        </w:tc>
      </w:tr>
      <w:tr>
        <w:trPr>
          <w:trHeight w:val="4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10211,0</w:t>
            </w:r>
          </w:p>
        </w:tc>
      </w:tr>
      <w:tr>
        <w:trPr>
          <w:trHeight w:val="4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10211,0</w:t>
            </w:r>
          </w:p>
        </w:tc>
      </w:tr>
      <w:tr>
        <w:trPr>
          <w:trHeight w:val="12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9311,0</w:t>
            </w:r>
          </w:p>
        </w:tc>
      </w:tr>
      <w:tr>
        <w:trPr>
          <w:trHeight w:val="48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1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48925,0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18021,0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18021,0</w:t>
            </w:r>
          </w:p>
        </w:tc>
      </w:tr>
      <w:tr>
        <w:trPr>
          <w:trHeight w:val="109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13242,0</w:t>
            </w:r>
          </w:p>
        </w:tc>
      </w:tr>
      <w:tr>
        <w:trPr>
          <w:trHeight w:val="11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12896,0</w:t>
            </w:r>
          </w:p>
        </w:tc>
      </w:tr>
      <w:tr>
        <w:trPr>
          <w:trHeight w:val="48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7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9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11662,0</w:t>
            </w:r>
          </w:p>
        </w:tc>
      </w:tr>
      <w:tr>
        <w:trPr>
          <w:trHeight w:val="70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11662,0</w:t>
            </w:r>
          </w:p>
        </w:tc>
      </w:tr>
      <w:tr>
        <w:trPr>
          <w:trHeight w:val="18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1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73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13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2415,1</w:t>
            </w:r>
          </w:p>
        </w:tc>
      </w:tr>
      <w:tr>
        <w:trPr>
          <w:trHeight w:val="13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2415,1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2415,1</w:t>
            </w:r>
          </w:p>
        </w:tc>
      </w:tr>
      <w:tr>
        <w:trPr>
          <w:trHeight w:val="7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491,1</w:t>
            </w:r>
          </w:p>
        </w:tc>
      </w:tr>
      <w:tr>
        <w:trPr>
          <w:trHeight w:val="12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бюджет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1924,0</w:t>
            </w:r>
          </w:p>
        </w:tc>
      </w:tr>
      <w:tr>
        <w:trPr>
          <w:trHeight w:val="18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3978,0</w:t>
            </w:r>
          </w:p>
        </w:tc>
      </w:tr>
      <w:tr>
        <w:trPr>
          <w:trHeight w:val="1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2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9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7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7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1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7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43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активами: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</w:p>
        </w:tc>
      </w:tr>
      <w:tr>
        <w:trPr>
          <w:trHeight w:val="1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</w:p>
        </w:tc>
      </w:tr>
      <w:tr>
        <w:trPr>
          <w:trHeight w:val="43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-23592,1</w:t>
            </w:r>
          </w:p>
        </w:tc>
      </w:tr>
      <w:tr>
        <w:trPr>
          <w:trHeight w:val="4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23592,1</w:t>
            </w:r>
          </w:p>
        </w:tc>
      </w:tr>
      <w:tr>
        <w:trPr>
          <w:trHeight w:val="1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19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4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73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