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84e" w14:textId="7164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21 декабря 2012 года № 10/2-V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октября 2013 года № 16/4-V. Зарегистрировано Департаментом юстиции Восточно-Казахстанской области 21 октября 2013 года № 3069. Утратило силу решением Бескарагайского районного маслихата Восточно-Казахстанской области от 25 декабря 2013 года №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Бескарагайского районного маслихата Восточно-Казахстанской области от 25.12.2013 № 19/11-V.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от 21 декабря 2012 года № 10/2-V (зарегистрировано в Реестре государственной регистрации нормативных правовых актов за номером 2799, опубликованное в газете "Бесқарағай тынысы" 16 января 2013 года, за № 5,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– 2319035,0 тысяч тенге, в том числе: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337912,0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318846,0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4152,0 тысяч тенге;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14914,0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1981123,0 тысяч тенге";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– 2307649,1 тысяч тенге";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3978,0 тысяч тенге, в том числе: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– 31000,0 тысяч тенге, в том числе: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31000,0 тысяч тенге";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-23592,1 тысяч тенге";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23592,1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2013 года № 16/4-V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10/2-V</w:t>
            </w:r>
          </w:p>
        </w:tc>
      </w:tr>
    </w:tbl>
    <w:bookmarkStart w:name="z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420"/>
        <w:gridCol w:w="653"/>
        <w:gridCol w:w="8217"/>
        <w:gridCol w:w="2170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  <w:bookmarkEnd w:id="2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bookmarkEnd w:id="25"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  <w:bookmarkEnd w:id="26"/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2319035,0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место жительства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1981123,0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1981123,0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1548482,0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06"/>
        <w:gridCol w:w="1277"/>
        <w:gridCol w:w="1277"/>
        <w:gridCol w:w="5038"/>
        <w:gridCol w:w="312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bookmarkEnd w:id="1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  <w:bookmarkEnd w:id="109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</w:t>
            </w:r>
          </w:p>
          <w:bookmarkEnd w:id="110"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  <w:bookmarkEnd w:id="111"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2307649,1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1278174,8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1116540,8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1116540,8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1083924,8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аульного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8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9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активами: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95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96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0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