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a263b" w14:textId="daa26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21 декабря 2012 года № 10/2-V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20 августа 2013 года № 15/1-V. Зарегистрировано Департаментом юстиции Восточно-Казахстанской области 26 августа 2013 года № 3037. Утратило силу решением Бескарагайского районного маслихата Восточно-Казахстанской области от 25 декабря 2013 года № 19/11-V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Бескарагайского районного маслихата Восточно-Казахстанской области от 25.12.2013 № 19/11-V.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августа 2013 года № 13/155-V «О внесении изменений в решение от 7 декабря 2012 года № 8/99-V «Об областном бюджете на 2013-2015 годы» (зарегистрировано в Реестре государственной регистрации нормативных правовых актов за номером 3031), Бескарагайский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2013-2015 годы» от 21 декабря 2012 года № 10/2-V (зарегистрировано в Реестре государственной регистрации нормативных правовых актов за номером 2799, опубликованное в газете «Бесқарағай тынысы» 16 января 2013 года, за № 5, 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«поступления – 2304035,0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– 322912,0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322060,0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852,0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1981123,0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«затраты – 2323649,1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«чистое бюджетное кредитование – 3978,0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5193,0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1215,0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«дефицит (профицит) бюджета – -23592,1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«финансирование дефицита (использование профицита) – 23592,1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Учесть, что в районном бюджете на 2013 год предусмотрено уменьшение целевых текущих трансфертов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материальной помощи некоторым категориям граждан (участникам ВОВ, инвалидам ВОВ, лицам, приравненным к участникам ВОВ и инвалидам ВОВ, семьям погибших военнослужащих)</w:t>
      </w:r>
      <w:r>
        <w:rPr>
          <w:rFonts w:ascii="Times New Roman"/>
          <w:b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290,0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единовременной материальной помощи многодетным матерям, награжденным подвесками «Алтын алқа», «Күміс алқа» или получившие ранее звание «Мать героиня» и награжденные орденом «Материнская слава» 1, 2 степени - 220,0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         Т. ШЕБАРШОВА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Бескарагайского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          К. САДЫКОВ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августа 2013 года № 15/1-V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10/2-V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629"/>
        <w:gridCol w:w="714"/>
        <w:gridCol w:w="948"/>
        <w:gridCol w:w="7955"/>
        <w:gridCol w:w="2838"/>
      </w:tblGrid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2304035,0</w:t>
            </w:r>
          </w:p>
        </w:tc>
      </w:tr>
      <w:tr>
        <w:trPr>
          <w:trHeight w:val="21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322912,0</w:t>
            </w:r>
          </w:p>
        </w:tc>
      </w:tr>
      <w:tr>
        <w:trPr>
          <w:trHeight w:val="1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322060,0</w:t>
            </w:r>
          </w:p>
        </w:tc>
      </w:tr>
      <w:tr>
        <w:trPr>
          <w:trHeight w:val="1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136936,0</w:t>
            </w:r>
          </w:p>
        </w:tc>
      </w:tr>
      <w:tr>
        <w:trPr>
          <w:trHeight w:val="1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136936,0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124336,0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12600,0</w:t>
            </w:r>
          </w:p>
        </w:tc>
      </w:tr>
      <w:tr>
        <w:trPr>
          <w:trHeight w:val="1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118000,0</w:t>
            </w:r>
          </w:p>
        </w:tc>
      </w:tr>
      <w:tr>
        <w:trPr>
          <w:trHeight w:val="10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118000,0</w:t>
            </w:r>
          </w:p>
        </w:tc>
      </w:tr>
      <w:tr>
        <w:trPr>
          <w:trHeight w:val="1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118000,0</w:t>
            </w:r>
          </w:p>
        </w:tc>
      </w:tr>
      <w:tr>
        <w:trPr>
          <w:trHeight w:val="1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61799,0</w:t>
            </w:r>
          </w:p>
        </w:tc>
      </w:tr>
      <w:tr>
        <w:trPr>
          <w:trHeight w:val="13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35129,0</w:t>
            </w:r>
          </w:p>
        </w:tc>
      </w:tr>
      <w:tr>
        <w:trPr>
          <w:trHeight w:val="4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34000,0</w:t>
            </w:r>
          </w:p>
        </w:tc>
      </w:tr>
      <w:tr>
        <w:trPr>
          <w:trHeight w:val="16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с физических лиц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1129,0</w:t>
            </w:r>
          </w:p>
        </w:tc>
      </w:tr>
      <w:tr>
        <w:trPr>
          <w:trHeight w:val="16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2943,0</w:t>
            </w:r>
          </w:p>
        </w:tc>
      </w:tr>
      <w:tr>
        <w:trPr>
          <w:trHeight w:val="4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1785,0</w:t>
            </w:r>
          </w:p>
        </w:tc>
      </w:tr>
      <w:tr>
        <w:trPr>
          <w:trHeight w:val="76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9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1113,0</w:t>
            </w:r>
          </w:p>
        </w:tc>
      </w:tr>
      <w:tr>
        <w:trPr>
          <w:trHeight w:val="1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21207,0</w:t>
            </w:r>
          </w:p>
        </w:tc>
      </w:tr>
      <w:tr>
        <w:trPr>
          <w:trHeight w:val="40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528,0</w:t>
            </w:r>
          </w:p>
        </w:tc>
      </w:tr>
      <w:tr>
        <w:trPr>
          <w:trHeight w:val="40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20679,0</w:t>
            </w:r>
          </w:p>
        </w:tc>
      </w:tr>
      <w:tr>
        <w:trPr>
          <w:trHeight w:val="16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2520,0</w:t>
            </w:r>
          </w:p>
        </w:tc>
      </w:tr>
      <w:tr>
        <w:trPr>
          <w:trHeight w:val="13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2520,0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4328,0</w:t>
            </w:r>
          </w:p>
        </w:tc>
      </w:tr>
      <w:tr>
        <w:trPr>
          <w:trHeight w:val="16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835,0</w:t>
            </w:r>
          </w:p>
        </w:tc>
      </w:tr>
      <w:tr>
        <w:trPr>
          <w:trHeight w:val="12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</w:p>
        </w:tc>
      </w:tr>
      <w:tr>
        <w:trPr>
          <w:trHeight w:val="9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</w:tr>
      <w:tr>
        <w:trPr>
          <w:trHeight w:val="46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530,0</w:t>
            </w:r>
          </w:p>
        </w:tc>
      </w:tr>
      <w:tr>
        <w:trPr>
          <w:trHeight w:val="4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530,0</w:t>
            </w:r>
          </w:p>
        </w:tc>
      </w:tr>
      <w:tr>
        <w:trPr>
          <w:trHeight w:val="43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2963,0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43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556,0</w:t>
            </w:r>
          </w:p>
        </w:tc>
      </w:tr>
      <w:tr>
        <w:trPr>
          <w:trHeight w:val="7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</w:tr>
      <w:tr>
        <w:trPr>
          <w:trHeight w:val="70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40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69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1720,0</w:t>
            </w:r>
          </w:p>
        </w:tc>
      </w:tr>
      <w:tr>
        <w:trPr>
          <w:trHeight w:val="1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1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43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15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957,0</w:t>
            </w:r>
          </w:p>
        </w:tc>
      </w:tr>
      <w:tr>
        <w:trPr>
          <w:trHeight w:val="13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957,0</w:t>
            </w:r>
          </w:p>
        </w:tc>
      </w:tr>
      <w:tr>
        <w:trPr>
          <w:trHeight w:val="29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с заявлений (жалоб) по делам особого производства, с апелляционных жалоб, с частных жалоб на определение суда по вопросу о выдаче дубликата исполнительного листа, с заявлений о вынесении судебного приказа, а также за выдачу судом исполнительных листов по решениям иностранных судов и арбитражей, копий (дубликатов) документов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370,0</w:t>
            </w:r>
          </w:p>
        </w:tc>
      </w:tr>
      <w:tr>
        <w:trPr>
          <w:trHeight w:val="22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акта гражданского состояния, выдачу гражданам повторных свидетельств о регистрации акта гражданского состояния, а также свидетельств в связи с изменением, дополнением, исправлением и восстановлением записи актов о рождении, браке, расторжении брака, смерти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15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</w:tr>
      <w:tr>
        <w:trPr>
          <w:trHeight w:val="15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4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регистрацию место жительства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4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разрешений на право охоты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30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159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их Республики Казахстан оружия и патронов к нему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тракториста-машиниста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</w:p>
        </w:tc>
      </w:tr>
      <w:tr>
        <w:trPr>
          <w:trHeight w:val="13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852,0</w:t>
            </w:r>
          </w:p>
        </w:tc>
      </w:tr>
      <w:tr>
        <w:trPr>
          <w:trHeight w:val="4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15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4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7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9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</w:tr>
      <w:tr>
        <w:trPr>
          <w:trHeight w:val="9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</w:tr>
      <w:tr>
        <w:trPr>
          <w:trHeight w:val="9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</w:tr>
      <w:tr>
        <w:trPr>
          <w:trHeight w:val="1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13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3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1981123,0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1981123,0</w:t>
            </w:r>
          </w:p>
        </w:tc>
      </w:tr>
      <w:tr>
        <w:trPr>
          <w:trHeight w:val="13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432641,0</w:t>
            </w:r>
          </w:p>
        </w:tc>
      </w:tr>
      <w:tr>
        <w:trPr>
          <w:trHeight w:val="16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216334,0</w:t>
            </w:r>
          </w:p>
        </w:tc>
      </w:tr>
      <w:tr>
        <w:trPr>
          <w:trHeight w:val="10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216307,0</w:t>
            </w:r>
          </w:p>
        </w:tc>
      </w:tr>
      <w:tr>
        <w:trPr>
          <w:trHeight w:val="13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1548482,0</w:t>
            </w:r>
          </w:p>
        </w:tc>
      </w:tr>
      <w:tr>
        <w:trPr>
          <w:trHeight w:val="16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1215,0</w:t>
            </w:r>
          </w:p>
        </w:tc>
      </w:tr>
      <w:tr>
        <w:trPr>
          <w:trHeight w:val="9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1215,0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1215,0</w:t>
            </w:r>
          </w:p>
        </w:tc>
      </w:tr>
      <w:tr>
        <w:trPr>
          <w:trHeight w:val="76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1215,0</w:t>
            </w:r>
          </w:p>
        </w:tc>
      </w:tr>
      <w:tr>
        <w:trPr>
          <w:trHeight w:val="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19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1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76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841"/>
        <w:gridCol w:w="820"/>
        <w:gridCol w:w="820"/>
        <w:gridCol w:w="7741"/>
        <w:gridCol w:w="2859"/>
      </w:tblGrid>
      <w:tr>
        <w:trPr>
          <w:trHeight w:val="180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6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2323649,1</w:t>
            </w:r>
          </w:p>
        </w:tc>
      </w:tr>
      <w:tr>
        <w:trPr>
          <w:trHeight w:val="42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237159,0</w:t>
            </w:r>
          </w:p>
        </w:tc>
      </w:tr>
      <w:tr>
        <w:trPr>
          <w:trHeight w:val="75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208859,0</w:t>
            </w:r>
          </w:p>
        </w:tc>
      </w:tr>
      <w:tr>
        <w:trPr>
          <w:trHeight w:val="43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15623,0</w:t>
            </w:r>
          </w:p>
        </w:tc>
      </w:tr>
      <w:tr>
        <w:trPr>
          <w:trHeight w:val="69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15585,0</w:t>
            </w:r>
          </w:p>
        </w:tc>
      </w:tr>
      <w:tr>
        <w:trPr>
          <w:trHeight w:val="46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</w:tc>
      </w:tr>
      <w:tr>
        <w:trPr>
          <w:trHeight w:val="45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76811,0</w:t>
            </w:r>
          </w:p>
        </w:tc>
      </w:tr>
      <w:tr>
        <w:trPr>
          <w:trHeight w:val="78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67591,0</w:t>
            </w:r>
          </w:p>
        </w:tc>
      </w:tr>
      <w:tr>
        <w:trPr>
          <w:trHeight w:val="16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9220,0</w:t>
            </w:r>
          </w:p>
        </w:tc>
      </w:tr>
      <w:tr>
        <w:trPr>
          <w:trHeight w:val="75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116425,0</w:t>
            </w:r>
          </w:p>
        </w:tc>
      </w:tr>
      <w:tr>
        <w:trPr>
          <w:trHeight w:val="9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107840,0</w:t>
            </w:r>
          </w:p>
        </w:tc>
      </w:tr>
      <w:tr>
        <w:trPr>
          <w:trHeight w:val="3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8585,0</w:t>
            </w:r>
          </w:p>
        </w:tc>
      </w:tr>
      <w:tr>
        <w:trPr>
          <w:trHeight w:val="18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14900,0</w:t>
            </w:r>
          </w:p>
        </w:tc>
      </w:tr>
      <w:tr>
        <w:trPr>
          <w:trHeight w:val="3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14900,0</w:t>
            </w:r>
          </w:p>
        </w:tc>
      </w:tr>
      <w:tr>
        <w:trPr>
          <w:trHeight w:val="150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12896,0</w:t>
            </w:r>
          </w:p>
        </w:tc>
      </w:tr>
      <w:tr>
        <w:trPr>
          <w:trHeight w:val="42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09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40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804,0</w:t>
            </w:r>
          </w:p>
        </w:tc>
      </w:tr>
      <w:tr>
        <w:trPr>
          <w:trHeight w:val="43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13400,0</w:t>
            </w:r>
          </w:p>
        </w:tc>
      </w:tr>
      <w:tr>
        <w:trPr>
          <w:trHeight w:val="75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13400,0</w:t>
            </w:r>
          </w:p>
        </w:tc>
      </w:tr>
      <w:tr>
        <w:trPr>
          <w:trHeight w:val="144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12600,0</w:t>
            </w:r>
          </w:p>
        </w:tc>
      </w:tr>
      <w:tr>
        <w:trPr>
          <w:trHeight w:val="36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13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12142,0</w:t>
            </w:r>
          </w:p>
        </w:tc>
      </w:tr>
      <w:tr>
        <w:trPr>
          <w:trHeight w:val="15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8224,0</w:t>
            </w:r>
          </w:p>
        </w:tc>
      </w:tr>
      <w:tr>
        <w:trPr>
          <w:trHeight w:val="43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8224,0</w:t>
            </w:r>
          </w:p>
        </w:tc>
      </w:tr>
      <w:tr>
        <w:trPr>
          <w:trHeight w:val="49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8224,0</w:t>
            </w:r>
          </w:p>
        </w:tc>
      </w:tr>
      <w:tr>
        <w:trPr>
          <w:trHeight w:val="46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3918,0</w:t>
            </w:r>
          </w:p>
        </w:tc>
      </w:tr>
      <w:tr>
        <w:trPr>
          <w:trHeight w:val="49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3918,0</w:t>
            </w:r>
          </w:p>
        </w:tc>
      </w:tr>
      <w:tr>
        <w:trPr>
          <w:trHeight w:val="72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3918,0</w:t>
            </w:r>
          </w:p>
        </w:tc>
      </w:tr>
      <w:tr>
        <w:trPr>
          <w:trHeight w:val="6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7343,0</w:t>
            </w:r>
          </w:p>
        </w:tc>
      </w:tr>
      <w:tr>
        <w:trPr>
          <w:trHeight w:val="45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7343,0</w:t>
            </w:r>
          </w:p>
        </w:tc>
      </w:tr>
      <w:tr>
        <w:trPr>
          <w:trHeight w:val="9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7343,0</w:t>
            </w:r>
          </w:p>
        </w:tc>
      </w:tr>
      <w:tr>
        <w:trPr>
          <w:trHeight w:val="43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7343,0</w:t>
            </w:r>
          </w:p>
        </w:tc>
      </w:tr>
      <w:tr>
        <w:trPr>
          <w:trHeight w:val="10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1272557,0</w:t>
            </w:r>
          </w:p>
        </w:tc>
      </w:tr>
      <w:tr>
        <w:trPr>
          <w:trHeight w:val="12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33384,0</w:t>
            </w:r>
          </w:p>
        </w:tc>
      </w:tr>
      <w:tr>
        <w:trPr>
          <w:trHeight w:val="70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33384,0</w:t>
            </w:r>
          </w:p>
        </w:tc>
      </w:tr>
      <w:tr>
        <w:trPr>
          <w:trHeight w:val="69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33384,0</w:t>
            </w:r>
          </w:p>
        </w:tc>
      </w:tr>
      <w:tr>
        <w:trPr>
          <w:trHeight w:val="42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1111564,0</w:t>
            </w:r>
          </w:p>
        </w:tc>
      </w:tr>
      <w:tr>
        <w:trPr>
          <w:trHeight w:val="75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1111564,0</w:t>
            </w:r>
          </w:p>
        </w:tc>
      </w:tr>
      <w:tr>
        <w:trPr>
          <w:trHeight w:val="9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1078948,0</w:t>
            </w:r>
          </w:p>
        </w:tc>
      </w:tr>
      <w:tr>
        <w:trPr>
          <w:trHeight w:val="39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32616,0</w:t>
            </w:r>
          </w:p>
        </w:tc>
      </w:tr>
      <w:tr>
        <w:trPr>
          <w:trHeight w:val="10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127609,0</w:t>
            </w:r>
          </w:p>
        </w:tc>
      </w:tr>
      <w:tr>
        <w:trPr>
          <w:trHeight w:val="75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59142,0</w:t>
            </w:r>
          </w:p>
        </w:tc>
      </w:tr>
      <w:tr>
        <w:trPr>
          <w:trHeight w:val="117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9960,0</w:t>
            </w:r>
          </w:p>
        </w:tc>
      </w:tr>
      <w:tr>
        <w:trPr>
          <w:trHeight w:val="73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308,0</w:t>
            </w:r>
          </w:p>
        </w:tc>
      </w:tr>
      <w:tr>
        <w:trPr>
          <w:trHeight w:val="112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12563,0</w:t>
            </w:r>
          </w:p>
        </w:tc>
      </w:tr>
      <w:tr>
        <w:trPr>
          <w:trHeight w:val="75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34104,0</w:t>
            </w:r>
          </w:p>
        </w:tc>
      </w:tr>
      <w:tr>
        <w:trPr>
          <w:trHeight w:val="40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2207,0</w:t>
            </w:r>
          </w:p>
        </w:tc>
      </w:tr>
      <w:tr>
        <w:trPr>
          <w:trHeight w:val="66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68467,0</w:t>
            </w:r>
          </w:p>
        </w:tc>
      </w:tr>
      <w:tr>
        <w:trPr>
          <w:trHeight w:val="43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68467,0</w:t>
            </w:r>
          </w:p>
        </w:tc>
      </w:tr>
      <w:tr>
        <w:trPr>
          <w:trHeight w:val="3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169074,0</w:t>
            </w:r>
          </w:p>
        </w:tc>
      </w:tr>
      <w:tr>
        <w:trPr>
          <w:trHeight w:val="13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147744,0</w:t>
            </w:r>
          </w:p>
        </w:tc>
      </w:tr>
      <w:tr>
        <w:trPr>
          <w:trHeight w:val="6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147744,0</w:t>
            </w:r>
          </w:p>
        </w:tc>
      </w:tr>
      <w:tr>
        <w:trPr>
          <w:trHeight w:val="12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22428,0</w:t>
            </w:r>
          </w:p>
        </w:tc>
      </w:tr>
      <w:tr>
        <w:trPr>
          <w:trHeight w:val="192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7337,0</w:t>
            </w:r>
          </w:p>
        </w:tc>
      </w:tr>
      <w:tr>
        <w:trPr>
          <w:trHeight w:val="43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6922,0</w:t>
            </w:r>
          </w:p>
        </w:tc>
      </w:tr>
      <w:tr>
        <w:trPr>
          <w:trHeight w:val="12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2364,0</w:t>
            </w:r>
          </w:p>
        </w:tc>
      </w:tr>
      <w:tr>
        <w:trPr>
          <w:trHeight w:val="85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55625,0</w:t>
            </w:r>
          </w:p>
        </w:tc>
      </w:tr>
      <w:tr>
        <w:trPr>
          <w:trHeight w:val="75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4208,0</w:t>
            </w:r>
          </w:p>
        </w:tc>
      </w:tr>
      <w:tr>
        <w:trPr>
          <w:trHeight w:val="45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29766,0</w:t>
            </w:r>
          </w:p>
        </w:tc>
      </w:tr>
      <w:tr>
        <w:trPr>
          <w:trHeight w:val="3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5502,0</w:t>
            </w:r>
          </w:p>
        </w:tc>
      </w:tr>
      <w:tr>
        <w:trPr>
          <w:trHeight w:val="3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11288,0</w:t>
            </w:r>
          </w:p>
        </w:tc>
      </w:tr>
      <w:tr>
        <w:trPr>
          <w:trHeight w:val="18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1304,0</w:t>
            </w:r>
          </w:p>
        </w:tc>
      </w:tr>
      <w:tr>
        <w:trPr>
          <w:trHeight w:val="43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42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21330,0</w:t>
            </w:r>
          </w:p>
        </w:tc>
      </w:tr>
      <w:tr>
        <w:trPr>
          <w:trHeight w:val="76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21330,0</w:t>
            </w:r>
          </w:p>
        </w:tc>
      </w:tr>
      <w:tr>
        <w:trPr>
          <w:trHeight w:val="94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19396,0</w:t>
            </w:r>
          </w:p>
        </w:tc>
      </w:tr>
      <w:tr>
        <w:trPr>
          <w:trHeight w:val="73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767,0</w:t>
            </w:r>
          </w:p>
        </w:tc>
      </w:tr>
      <w:tr>
        <w:trPr>
          <w:trHeight w:val="76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1167,0</w:t>
            </w:r>
          </w:p>
        </w:tc>
      </w:tr>
      <w:tr>
        <w:trPr>
          <w:trHeight w:val="12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268418,0</w:t>
            </w:r>
          </w:p>
        </w:tc>
      </w:tr>
      <w:tr>
        <w:trPr>
          <w:trHeight w:val="16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54997,0</w:t>
            </w:r>
          </w:p>
        </w:tc>
      </w:tr>
      <w:tr>
        <w:trPr>
          <w:trHeight w:val="96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2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 занятости 2020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9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54997,0</w:t>
            </w:r>
          </w:p>
        </w:tc>
      </w:tr>
      <w:tr>
        <w:trPr>
          <w:trHeight w:val="82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51997,0</w:t>
            </w:r>
          </w:p>
        </w:tc>
      </w:tr>
      <w:tr>
        <w:trPr>
          <w:trHeight w:val="82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124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 занятости 2020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3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164626,0</w:t>
            </w:r>
          </w:p>
        </w:tc>
      </w:tr>
      <w:tr>
        <w:trPr>
          <w:trHeight w:val="9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12530,0</w:t>
            </w:r>
          </w:p>
        </w:tc>
      </w:tr>
      <w:tr>
        <w:trPr>
          <w:trHeight w:val="46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12530,0</w:t>
            </w:r>
          </w:p>
        </w:tc>
      </w:tr>
      <w:tr>
        <w:trPr>
          <w:trHeight w:val="82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152096,0</w:t>
            </w:r>
          </w:p>
        </w:tc>
      </w:tr>
      <w:tr>
        <w:trPr>
          <w:trHeight w:val="43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152096,0</w:t>
            </w:r>
          </w:p>
        </w:tc>
      </w:tr>
      <w:tr>
        <w:trPr>
          <w:trHeight w:val="10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48795,0</w:t>
            </w:r>
          </w:p>
        </w:tc>
      </w:tr>
      <w:tr>
        <w:trPr>
          <w:trHeight w:val="66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22234,0</w:t>
            </w:r>
          </w:p>
        </w:tc>
      </w:tr>
      <w:tr>
        <w:trPr>
          <w:trHeight w:val="13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13072,0</w:t>
            </w:r>
          </w:p>
        </w:tc>
      </w:tr>
      <w:tr>
        <w:trPr>
          <w:trHeight w:val="43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5278,0</w:t>
            </w:r>
          </w:p>
        </w:tc>
      </w:tr>
      <w:tr>
        <w:trPr>
          <w:trHeight w:val="52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3884,0</w:t>
            </w:r>
          </w:p>
        </w:tc>
      </w:tr>
      <w:tr>
        <w:trPr>
          <w:trHeight w:val="9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26561,0</w:t>
            </w:r>
          </w:p>
        </w:tc>
      </w:tr>
      <w:tr>
        <w:trPr>
          <w:trHeight w:val="15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13229,0</w:t>
            </w:r>
          </w:p>
        </w:tc>
      </w:tr>
      <w:tr>
        <w:trPr>
          <w:trHeight w:val="45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12732,0</w:t>
            </w:r>
          </w:p>
        </w:tc>
      </w:tr>
      <w:tr>
        <w:trPr>
          <w:trHeight w:val="48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121735,0</w:t>
            </w:r>
          </w:p>
        </w:tc>
      </w:tr>
      <w:tr>
        <w:trPr>
          <w:trHeight w:val="12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45390,0</w:t>
            </w:r>
          </w:p>
        </w:tc>
      </w:tr>
      <w:tr>
        <w:trPr>
          <w:trHeight w:val="82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45390,0</w:t>
            </w:r>
          </w:p>
        </w:tc>
      </w:tr>
      <w:tr>
        <w:trPr>
          <w:trHeight w:val="13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45390,0</w:t>
            </w:r>
          </w:p>
        </w:tc>
      </w:tr>
      <w:tr>
        <w:trPr>
          <w:trHeight w:val="12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6435,0</w:t>
            </w:r>
          </w:p>
        </w:tc>
      </w:tr>
      <w:tr>
        <w:trPr>
          <w:trHeight w:val="70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6435,0</w:t>
            </w:r>
          </w:p>
        </w:tc>
      </w:tr>
      <w:tr>
        <w:trPr>
          <w:trHeight w:val="6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2650,0</w:t>
            </w:r>
          </w:p>
        </w:tc>
      </w:tr>
      <w:tr>
        <w:trPr>
          <w:trHeight w:val="112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3785,0</w:t>
            </w:r>
          </w:p>
        </w:tc>
      </w:tr>
      <w:tr>
        <w:trPr>
          <w:trHeight w:val="9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33035,0</w:t>
            </w:r>
          </w:p>
        </w:tc>
      </w:tr>
      <w:tr>
        <w:trPr>
          <w:trHeight w:val="82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33035,0</w:t>
            </w:r>
          </w:p>
        </w:tc>
      </w:tr>
      <w:tr>
        <w:trPr>
          <w:trHeight w:val="82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6336,0</w:t>
            </w:r>
          </w:p>
        </w:tc>
      </w:tr>
      <w:tr>
        <w:trPr>
          <w:trHeight w:val="46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18429,0</w:t>
            </w:r>
          </w:p>
        </w:tc>
      </w:tr>
      <w:tr>
        <w:trPr>
          <w:trHeight w:val="36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8270,0</w:t>
            </w:r>
          </w:p>
        </w:tc>
      </w:tr>
      <w:tr>
        <w:trPr>
          <w:trHeight w:val="75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36875,0</w:t>
            </w:r>
          </w:p>
        </w:tc>
      </w:tr>
      <w:tr>
        <w:trPr>
          <w:trHeight w:val="73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36875,0</w:t>
            </w:r>
          </w:p>
        </w:tc>
      </w:tr>
      <w:tr>
        <w:trPr>
          <w:trHeight w:val="144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19618,0</w:t>
            </w:r>
          </w:p>
        </w:tc>
      </w:tr>
      <w:tr>
        <w:trPr>
          <w:trHeight w:val="42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42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3714,0</w:t>
            </w:r>
          </w:p>
        </w:tc>
      </w:tr>
      <w:tr>
        <w:trPr>
          <w:trHeight w:val="72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13193,0</w:t>
            </w:r>
          </w:p>
        </w:tc>
      </w:tr>
      <w:tr>
        <w:trPr>
          <w:trHeight w:val="115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73150,0</w:t>
            </w:r>
          </w:p>
        </w:tc>
      </w:tr>
      <w:tr>
        <w:trPr>
          <w:trHeight w:val="9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21201,0</w:t>
            </w:r>
          </w:p>
        </w:tc>
      </w:tr>
      <w:tr>
        <w:trPr>
          <w:trHeight w:val="78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2884,0</w:t>
            </w:r>
          </w:p>
        </w:tc>
      </w:tr>
      <w:tr>
        <w:trPr>
          <w:trHeight w:val="46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2884,0</w:t>
            </w:r>
          </w:p>
        </w:tc>
      </w:tr>
      <w:tr>
        <w:trPr>
          <w:trHeight w:val="70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18317,0</w:t>
            </w:r>
          </w:p>
        </w:tc>
      </w:tr>
      <w:tr>
        <w:trPr>
          <w:trHeight w:val="70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15280,0</w:t>
            </w:r>
          </w:p>
        </w:tc>
      </w:tr>
      <w:tr>
        <w:trPr>
          <w:trHeight w:val="43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1760,0</w:t>
            </w:r>
          </w:p>
        </w:tc>
      </w:tr>
      <w:tr>
        <w:trPr>
          <w:trHeight w:val="3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1277,0</w:t>
            </w:r>
          </w:p>
        </w:tc>
      </w:tr>
      <w:tr>
        <w:trPr>
          <w:trHeight w:val="13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11792,0</w:t>
            </w:r>
          </w:p>
        </w:tc>
      </w:tr>
      <w:tr>
        <w:trPr>
          <w:trHeight w:val="39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11792,0</w:t>
            </w:r>
          </w:p>
        </w:tc>
      </w:tr>
      <w:tr>
        <w:trPr>
          <w:trHeight w:val="99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8292,0</w:t>
            </w:r>
          </w:p>
        </w:tc>
      </w:tr>
      <w:tr>
        <w:trPr>
          <w:trHeight w:val="72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2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12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90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40157,0</w:t>
            </w:r>
          </w:p>
        </w:tc>
      </w:tr>
      <w:tr>
        <w:trPr>
          <w:trHeight w:val="78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40157,0</w:t>
            </w:r>
          </w:p>
        </w:tc>
      </w:tr>
      <w:tr>
        <w:trPr>
          <w:trHeight w:val="48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40157,0</w:t>
            </w:r>
          </w:p>
        </w:tc>
      </w:tr>
      <w:tr>
        <w:trPr>
          <w:trHeight w:val="75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16984,0</w:t>
            </w:r>
          </w:p>
        </w:tc>
      </w:tr>
      <w:tr>
        <w:trPr>
          <w:trHeight w:val="42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16984,0</w:t>
            </w:r>
          </w:p>
        </w:tc>
      </w:tr>
      <w:tr>
        <w:trPr>
          <w:trHeight w:val="6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16984,0</w:t>
            </w:r>
          </w:p>
        </w:tc>
      </w:tr>
      <w:tr>
        <w:trPr>
          <w:trHeight w:val="96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10853,0</w:t>
            </w:r>
          </w:p>
        </w:tc>
      </w:tr>
      <w:tr>
        <w:trPr>
          <w:trHeight w:val="118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населенных пунктов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46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</w:p>
        </w:tc>
      </w:tr>
      <w:tr>
        <w:trPr>
          <w:trHeight w:val="4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53149,0</w:t>
            </w:r>
          </w:p>
        </w:tc>
      </w:tr>
      <w:tr>
        <w:trPr>
          <w:trHeight w:val="10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51649,0</w:t>
            </w:r>
          </w:p>
        </w:tc>
      </w:tr>
      <w:tr>
        <w:trPr>
          <w:trHeight w:val="72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4649,0</w:t>
            </w:r>
          </w:p>
        </w:tc>
      </w:tr>
      <w:tr>
        <w:trPr>
          <w:trHeight w:val="88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4649,0</w:t>
            </w:r>
          </w:p>
        </w:tc>
      </w:tr>
      <w:tr>
        <w:trPr>
          <w:trHeight w:val="106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47000,0</w:t>
            </w:r>
          </w:p>
        </w:tc>
      </w:tr>
      <w:tr>
        <w:trPr>
          <w:trHeight w:val="52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47000,0</w:t>
            </w:r>
          </w:p>
        </w:tc>
      </w:tr>
      <w:tr>
        <w:trPr>
          <w:trHeight w:val="52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99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96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16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89522,0</w:t>
            </w:r>
          </w:p>
        </w:tc>
      </w:tr>
      <w:tr>
        <w:trPr>
          <w:trHeight w:val="3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10211,0</w:t>
            </w:r>
          </w:p>
        </w:tc>
      </w:tr>
      <w:tr>
        <w:trPr>
          <w:trHeight w:val="34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10211,0</w:t>
            </w:r>
          </w:p>
        </w:tc>
      </w:tr>
      <w:tr>
        <w:trPr>
          <w:trHeight w:val="9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9311,0</w:t>
            </w:r>
          </w:p>
        </w:tc>
      </w:tr>
      <w:tr>
        <w:trPr>
          <w:trHeight w:val="48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10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79311,0</w:t>
            </w:r>
          </w:p>
        </w:tc>
      </w:tr>
      <w:tr>
        <w:trPr>
          <w:trHeight w:val="6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18021,0</w:t>
            </w:r>
          </w:p>
        </w:tc>
      </w:tr>
      <w:tr>
        <w:trPr>
          <w:trHeight w:val="76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18021,0</w:t>
            </w:r>
          </w:p>
        </w:tc>
      </w:tr>
      <w:tr>
        <w:trPr>
          <w:trHeight w:val="109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12575,0</w:t>
            </w:r>
          </w:p>
        </w:tc>
      </w:tr>
      <w:tr>
        <w:trPr>
          <w:trHeight w:val="112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12229,0</w:t>
            </w:r>
          </w:p>
        </w:tc>
      </w:tr>
      <w:tr>
        <w:trPr>
          <w:trHeight w:val="48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346,0</w:t>
            </w:r>
          </w:p>
        </w:tc>
      </w:tr>
      <w:tr>
        <w:trPr>
          <w:trHeight w:val="3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</w:t>
            </w:r>
          </w:p>
        </w:tc>
      </w:tr>
      <w:tr>
        <w:trPr>
          <w:trHeight w:val="75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34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96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26000,0</w:t>
            </w:r>
          </w:p>
        </w:tc>
      </w:tr>
      <w:tr>
        <w:trPr>
          <w:trHeight w:val="3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26000,0</w:t>
            </w:r>
          </w:p>
        </w:tc>
      </w:tr>
      <w:tr>
        <w:trPr>
          <w:trHeight w:val="64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11715,0</w:t>
            </w:r>
          </w:p>
        </w:tc>
      </w:tr>
      <w:tr>
        <w:trPr>
          <w:trHeight w:val="6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11715,0</w:t>
            </w:r>
          </w:p>
        </w:tc>
      </w:tr>
      <w:tr>
        <w:trPr>
          <w:trHeight w:val="12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10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73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2415,1</w:t>
            </w:r>
          </w:p>
        </w:tc>
      </w:tr>
      <w:tr>
        <w:trPr>
          <w:trHeight w:val="15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2415,1</w:t>
            </w:r>
          </w:p>
        </w:tc>
      </w:tr>
      <w:tr>
        <w:trPr>
          <w:trHeight w:val="3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2415,1</w:t>
            </w:r>
          </w:p>
        </w:tc>
      </w:tr>
      <w:tr>
        <w:trPr>
          <w:trHeight w:val="75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491,1</w:t>
            </w:r>
          </w:p>
        </w:tc>
      </w:tr>
      <w:tr>
        <w:trPr>
          <w:trHeight w:val="124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бюджет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1924,0</w:t>
            </w:r>
          </w:p>
        </w:tc>
      </w:tr>
      <w:tr>
        <w:trPr>
          <w:trHeight w:val="10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3978,0</w:t>
            </w:r>
          </w:p>
        </w:tc>
      </w:tr>
      <w:tr>
        <w:trPr>
          <w:trHeight w:val="15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12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16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75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42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6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1215,0</w:t>
            </w:r>
          </w:p>
        </w:tc>
      </w:tr>
      <w:tr>
        <w:trPr>
          <w:trHeight w:val="16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1215,0</w:t>
            </w:r>
          </w:p>
        </w:tc>
      </w:tr>
      <w:tr>
        <w:trPr>
          <w:trHeight w:val="40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1215,0</w:t>
            </w:r>
          </w:p>
        </w:tc>
      </w:tr>
      <w:tr>
        <w:trPr>
          <w:trHeight w:val="43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активами: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6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-23592,1</w:t>
            </w:r>
          </w:p>
        </w:tc>
      </w:tr>
      <w:tr>
        <w:trPr>
          <w:trHeight w:val="46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23592,1</w:t>
            </w:r>
          </w:p>
        </w:tc>
      </w:tr>
      <w:tr>
        <w:trPr>
          <w:trHeight w:val="12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12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12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13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1215,0</w:t>
            </w:r>
          </w:p>
        </w:tc>
      </w:tr>
      <w:tr>
        <w:trPr>
          <w:trHeight w:val="13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1215,0</w:t>
            </w:r>
          </w:p>
        </w:tc>
      </w:tr>
      <w:tr>
        <w:trPr>
          <w:trHeight w:val="40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1215,0</w:t>
            </w:r>
          </w:p>
        </w:tc>
      </w:tr>
      <w:tr>
        <w:trPr>
          <w:trHeight w:val="73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