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f03" w14:textId="4137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
маслихата от 21 декабря 2012 года № 11/2-V "О бюджете города Риддера 
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13 декабря 2013 года N 22/4-V. Зарегистрировано Департаментом юстиции Восточно-Казахстанской области 19 декабря 2013 года № 3127.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№ 3111),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4882994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2361481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4954906,1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в сумме 49220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городском бюджете на 2013 год целевые текущие трансферты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размере 4610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«4089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«521 тысяч тенге – на обеспечение оборудованием, программным обеспечением детей - инвалидов, обучающихся на дому.»;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2013 год целевые текущие трансферты из республиканского бюджета в размере 240257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«105250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«25838 тысяч тенге – 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«3852 тысяч тенге –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«4561 тысяч тенге –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«74700 тысяч тенге – на апробирование подушевого финансирования начального, основного среднего и общего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Предусмотреть в городском бюджете на 2013 год целевые трансферты на развитие из республиканского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954263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«200000 тысяч тенге – на строительство 60-квартирного жилого дома позиция 11;»;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«200000 тысяч тенге – на строительство 60-квартирного жилого дома позиция 12;»;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«200000 тысяч тенге – на строительство 60-квартирного жилого дома позиция 13;»;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 тысяч тенге – на инженерные сети к 60-квартирному жилому дому позиция 11;»;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 тысяч тенге – на инженерные сети к 60-квартирному жилому дому позиция 12;»;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 тысяч тенге – на инженерные сети к 60-квартирному жилому дому позиция 13;»;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«61408 тысяч тенге – на реконструкцию коммунальных тепловых сетей второго и четвертого районов;»;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«164835 тысяч тенге – на строительство ливневой канализации по улице Гоголя-Рощина до проспекта Гагарина;»;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«1499 тысяч тенге – на обеспечение инженерными сетями производственной базы Товарищества с Ограниченной Ответственностью «Востокэнергоиндустрия»;»;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«100000 тысяч тенге - на строительство моста через реку Ульба в городе Риддере.»;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Кзыкеев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22/4-V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34"/>
        <w:gridCol w:w="368"/>
        <w:gridCol w:w="478"/>
        <w:gridCol w:w="9235"/>
        <w:gridCol w:w="1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4882994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2459618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358199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207322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123374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62"/>
        <w:gridCol w:w="776"/>
        <w:gridCol w:w="797"/>
        <w:gridCol w:w="8222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4954906,1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813780,5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412285,5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410785,5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1069809,7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1069809,7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21759,7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16405,7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187090,5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22/4-V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56"/>
        <w:gridCol w:w="573"/>
        <w:gridCol w:w="4204"/>
        <w:gridCol w:w="1644"/>
        <w:gridCol w:w="2824"/>
        <w:gridCol w:w="2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(тыс.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22/4-V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07"/>
        <w:gridCol w:w="714"/>
        <w:gridCol w:w="3283"/>
        <w:gridCol w:w="1484"/>
        <w:gridCol w:w="1884"/>
        <w:gridCol w:w="2090"/>
        <w:gridCol w:w="226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- сироты (детей 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5"/>
        <w:gridCol w:w="710"/>
        <w:gridCol w:w="3243"/>
        <w:gridCol w:w="1479"/>
        <w:gridCol w:w="2086"/>
        <w:gridCol w:w="1092"/>
        <w:gridCol w:w="1283"/>
        <w:gridCol w:w="168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22/4-V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в рамках </w:t>
      </w:r>
      <w:r>
        <w:rPr>
          <w:rFonts w:ascii="Times New Roman"/>
          <w:b/>
          <w:i w:val="false"/>
          <w:color w:val="000000"/>
        </w:rPr>
        <w:t>Программы развития моногородов</w:t>
      </w:r>
      <w:r>
        <w:br/>
      </w:r>
      <w:r>
        <w:rPr>
          <w:rFonts w:ascii="Times New Roman"/>
          <w:b/>
          <w:i w:val="false"/>
          <w:color w:val="000000"/>
        </w:rPr>
        <w:t>
на 2012-2020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42"/>
        <w:gridCol w:w="642"/>
        <w:gridCol w:w="4358"/>
        <w:gridCol w:w="1222"/>
        <w:gridCol w:w="1623"/>
        <w:gridCol w:w="1231"/>
        <w:gridCol w:w="1232"/>
        <w:gridCol w:w="124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36"/>
        <w:gridCol w:w="659"/>
        <w:gridCol w:w="4063"/>
        <w:gridCol w:w="1211"/>
        <w:gridCol w:w="1224"/>
        <w:gridCol w:w="1404"/>
        <w:gridCol w:w="1397"/>
        <w:gridCol w:w="162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коммунальных тепловых сетей 2-го, 4-го районов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ливневой канализации по ул.Гоголя-Рощина до проспекта Гагарина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18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8"/>
        <w:gridCol w:w="655"/>
        <w:gridCol w:w="5063"/>
        <w:gridCol w:w="1247"/>
        <w:gridCol w:w="1893"/>
        <w:gridCol w:w="1442"/>
        <w:gridCol w:w="122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инженерными сетями производственными ТОО "Востокэнергоиндустрия»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внешнее энергоснабжение спортивного комплекса "Эдельвейс"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р.Ульба в г.Риддер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22/4-V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республиканского, областного бюджетов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81"/>
        <w:gridCol w:w="582"/>
        <w:gridCol w:w="882"/>
        <w:gridCol w:w="5111"/>
        <w:gridCol w:w="1590"/>
        <w:gridCol w:w="1695"/>
        <w:gridCol w:w="1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1787606,5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г.Риддера”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ул.Гоголя-Свердлова в г.Риддер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г.Риддера»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«Строительство 60-ти квартирного жилого по ул.Островского,34»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г.Риддере”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5,6 микрорайонов в г.Риддере”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1,6,7 районах г.Риддера”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216094,5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г.Риддера (софинансирование)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 (софинансирование)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г.Риддера”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г.Риддера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районе Ботаника"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с.Поперечное”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с.Ливино” с оформлением земельного участка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с.Пригородное”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 до проспекта Гагарина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производственной базы ТОО "Востокэнергоиндустрия"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 спортивного комплекса "Эдельвейс"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 Ульба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 Ульба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реку Быструха в г.Риддере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позиция.11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 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позиция13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«Госсектор: Бухгалтерия государственного учреждения для Казахстана»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