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ff95" w14:textId="1bcf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08 ноября 2013 года N 21/2-V. Зарегистрировано Департаментом юстиции Восточно-Казахстанской области 19 ноября 2013 года № 3095.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№ 3078),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5222128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2700615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5294040,1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на 2013 год в городском бюджете целевые текущие трансферты из областного бюджета в размере 27520 тысяч тенге на социальную помощь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городском бюджете на 2013 год целевые текущие трансферты из областного бюджета в размере 3820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 тысяч тенге – на приобретение учебно-методического комплекса для общеобразовательных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городском бюджете на 2013 год целевые трансферты на развитие из областного бюджета в размере 393792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«103241 тысяч тенге – на проектирование, строительство и (или) приобретение жилья коммунального жилищного фонда;»;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«210960 тысяч тенге – на развитие системы водоснабжения и водоотведения;»;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«44591 тысяч тенге -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2013 год целевые текущие трансферты из республиканского бюджета в размере 186934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«736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Климов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08 ноября 2013 года № 21/2-V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19"/>
        <w:gridCol w:w="783"/>
        <w:gridCol w:w="634"/>
        <w:gridCol w:w="8097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5222128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2459618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7"/>
        <w:gridCol w:w="742"/>
        <w:gridCol w:w="806"/>
        <w:gridCol w:w="7597"/>
        <w:gridCol w:w="2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5294040,1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 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1791818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1230836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813780,5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412285,5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410785,5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  и национальных видов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</w:t>
            </w:r>
          </w:p>
        </w:tc>
      </w:tr>
      <w:tr>
        <w:trPr>
          <w:trHeight w:val="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№ 21/2-V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53"/>
        <w:gridCol w:w="1053"/>
        <w:gridCol w:w="4318"/>
        <w:gridCol w:w="1441"/>
        <w:gridCol w:w="2013"/>
        <w:gridCol w:w="199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компьютерной грамотности населения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№ 21/2-V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48"/>
        <w:gridCol w:w="914"/>
        <w:gridCol w:w="3367"/>
        <w:gridCol w:w="1370"/>
        <w:gridCol w:w="1677"/>
        <w:gridCol w:w="1718"/>
        <w:gridCol w:w="2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838"/>
        <w:gridCol w:w="1068"/>
        <w:gridCol w:w="4163"/>
        <w:gridCol w:w="1545"/>
        <w:gridCol w:w="2024"/>
        <w:gridCol w:w="2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№ 21/2-V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84"/>
        <w:gridCol w:w="801"/>
        <w:gridCol w:w="3964"/>
        <w:gridCol w:w="1489"/>
        <w:gridCol w:w="1659"/>
        <w:gridCol w:w="1622"/>
        <w:gridCol w:w="163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- сироты (детей -сирот), и ребенка (детей), оставшегося без попечения родителей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48"/>
        <w:gridCol w:w="763"/>
        <w:gridCol w:w="3498"/>
        <w:gridCol w:w="1414"/>
        <w:gridCol w:w="1463"/>
        <w:gridCol w:w="1374"/>
        <w:gridCol w:w="1409"/>
        <w:gridCol w:w="133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 - введение стандартов специальных социальных услуг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№ 21/2-V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республиканского, областного бюджетов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776"/>
        <w:gridCol w:w="864"/>
        <w:gridCol w:w="755"/>
        <w:gridCol w:w="4220"/>
        <w:gridCol w:w="2317"/>
        <w:gridCol w:w="1681"/>
        <w:gridCol w:w="1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2179776,5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 Гоголя-Свердлова в г. Риддер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 Риддера»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675787,5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по ул. Островского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«Строительство 60-ти квартирного жилого по ул. Островского, 34»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 Риддере”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 6 микрорайонов в г. Риддере”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 6, 7 районах г. Риддера”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216094,5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 (софинансирование)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 (софинансирование)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 Риддера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р-не Ботаника"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Поперечное”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1413540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 до проспекта Гагарина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производственными ТОО "Востокэнергоиндустрия"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 спортивного спортивного комплекса "Эдельвейс"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 Ульба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 Быструха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