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a5bc" w14:textId="cd7a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Курчатов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27 декабря 2013 № 20/131-V. Зарегистрировано Департаментом юстиции Восточно-Казахстанской области 09 января 2014 года № 3146.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 декабря 2014 года № 342)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Прекращено действие по истечении срока, на который решение было принято - (письмо аппарата Курчатовского городского маслихата Восточно-Казахстанской области от 26.12.2014 № 342).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годы», (зарегистрировано в Реестре государственной регистрации нормативных правовых актов за номером 3132)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Курчатов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1 913 990,0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699 189,0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7 445,0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24 462,0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1 182 894,0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2 030 714,9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48 890,0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48 890,0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-277,4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277,4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- 165 337,5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165 337,5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Курчатовского городского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29/202-V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2014 год нормативы распределения доходов в бюджет города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индивидуального подоходного налога с доходов иностранных граждан, не облагаемых у источника выплаты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городском бюджете на 2014 год объем субвенции, передаваемой из областного бюджета, в сумме 141 199,0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на 2014 год в сумме 13 667,8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Курчатовского городского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29/202-V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перечень городских бюджетных программ, не подлежащих секвестру в процессе исполнения городского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городском бюджете на 2014 год целевые текущие трансферты из областного бюджета в сумме 29 715,0 тысяч тенге на социальную помощь отдельным категориям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Курчатовского городского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29/202-V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городском бюджете на 2014 год целевые трансферты на развитие из областного бюджета в сумме 589 440,0 тысяч тенге на приобретение многоквартирных жилых домов с внутриквартальными инженерными коммуникациями.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городском бюджете на 2014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41 562,0 тысяч тенге – на реализацию государственного образовательного заказа в дошкольных организациях образования, из них 2 013,0 тысяч тенге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3 396,0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3 316,0 тысяч тенге – на внедрение обусловленной денежной помощи семьям, имеющим доходы ниже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140,0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90,0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23 078,0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Курчатовского городского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29/202-V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городском бюджете на 2014 год кредиты из республиканского бюджета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48 890,0 тысяч тенге – для микрокредитования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городском бюджете на 2014 год целевые трансферты на развитие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186 540,0 тысяч тенге на реконструкцию уличного освещения,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180 000,0 тысяч тенге за счет целевых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6 540,0 тысяч тенге за счет целевых трансфертов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10 в редакции решения Курчатовского городского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29/202-V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в городском бюджете на 2014 год целевые трансферты из областного бюджета на текущий ремонт наружных сетей водоснабжения в сумме 35 000,0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10-1 в соответствии с решением Курчатовского городского маслихата Восточно-Казахстанской области от 19.07.2014 </w:t>
      </w:r>
      <w:r>
        <w:rPr>
          <w:rFonts w:ascii="Times New Roman"/>
          <w:b w:val="false"/>
          <w:i w:val="false"/>
          <w:color w:val="000000"/>
          <w:sz w:val="28"/>
        </w:rPr>
        <w:t>№ 26/184-V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10-2. Предусмотреть в городском бюджете на 2014 год целевые текущие трансферты из республиканского бюджета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в сумме 129 418,0 тысяч тенге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75 000,0 тысяч тенге – на субсидирование процентной ставки по кредитам банков для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8 000,0 тысяч тенге – на предоставление грантов на развитие новых производств;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46 418,0 тысяч тенге – на текущее обустройство.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10-2 в соответствии с решением Курчатовского городского маслихата Восточно-Казахстанской области от 19.07.2014 </w:t>
      </w:r>
      <w:r>
        <w:rPr>
          <w:rFonts w:ascii="Times New Roman"/>
          <w:b w:val="false"/>
          <w:i w:val="false"/>
          <w:color w:val="000000"/>
          <w:sz w:val="28"/>
        </w:rPr>
        <w:t>№ 26/184-V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 Е. Иманмадиев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Курчатовского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 Г. Карымбаева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20/131-V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Курчатов на 2014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Курчатовского городского маслихата Восточно-Казахстанской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29/202-V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15"/>
        <w:gridCol w:w="863"/>
        <w:gridCol w:w="970"/>
        <w:gridCol w:w="7751"/>
        <w:gridCol w:w="2841"/>
      </w:tblGrid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1 913 990,0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699 189,0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274 588,0</w:t>
            </w:r>
          </w:p>
        </w:tc>
      </w:tr>
      <w:tr>
        <w:trPr>
          <w:trHeight w:val="1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274 588,0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219 319,0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34 769,0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235 731,0</w:t>
            </w:r>
          </w:p>
        </w:tc>
      </w:tr>
      <w:tr>
        <w:trPr>
          <w:trHeight w:val="1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235 731,0</w:t>
            </w:r>
          </w:p>
        </w:tc>
      </w:tr>
      <w:tr>
        <w:trPr>
          <w:trHeight w:val="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235 731,0</w:t>
            </w:r>
          </w:p>
        </w:tc>
      </w:tr>
      <w:tr>
        <w:trPr>
          <w:trHeight w:val="1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168 729,0</w:t>
            </w:r>
          </w:p>
        </w:tc>
      </w:tr>
      <w:tr>
        <w:trPr>
          <w:trHeight w:val="1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108 793,0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107 316,0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1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36 728,0</w:t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3 223,0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33 505,0</w:t>
            </w:r>
          </w:p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23 089,0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14 791,0</w:t>
            </w:r>
          </w:p>
        </w:tc>
      </w:tr>
      <w:tr>
        <w:trPr>
          <w:trHeight w:val="1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17 995,0</w:t>
            </w:r>
          </w:p>
        </w:tc>
      </w:tr>
      <w:tr>
        <w:trPr>
          <w:trHeight w:val="1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9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12 673,0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12 673,0</w:t>
            </w:r>
          </w:p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4 397,0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9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 строящегося судна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2 177,0</w:t>
            </w:r>
          </w:p>
        </w:tc>
      </w:tr>
      <w:tr>
        <w:trPr>
          <w:trHeight w:val="28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1 008,0</w:t>
            </w:r>
          </w:p>
        </w:tc>
      </w:tr>
      <w:tr>
        <w:trPr>
          <w:trHeight w:val="10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2 146,0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2 146,0</w:t>
            </w:r>
          </w:p>
        </w:tc>
      </w:tr>
      <w:tr>
        <w:trPr>
          <w:trHeight w:val="32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22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13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103,0</w:t>
            </w:r>
          </w:p>
        </w:tc>
      </w:tr>
      <w:tr>
        <w:trPr>
          <w:trHeight w:val="16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7 445,0</w:t>
            </w:r>
          </w:p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7 373,0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7 373,0</w:t>
            </w:r>
          </w:p>
        </w:tc>
      </w:tr>
      <w:tr>
        <w:trPr>
          <w:trHeight w:val="15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2 390,0</w:t>
            </w:r>
          </w:p>
        </w:tc>
      </w:tr>
      <w:tr>
        <w:trPr>
          <w:trHeight w:val="15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1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24 462,0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9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8 029,0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8 019,0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1 182 894,0</w:t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1 182 894,0</w:t>
            </w:r>
          </w:p>
        </w:tc>
      </w:tr>
      <w:tr>
        <w:trPr>
          <w:trHeight w:val="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1 182 894,0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265 715,0</w:t>
            </w:r>
          </w:p>
        </w:tc>
      </w:tr>
      <w:tr>
        <w:trPr>
          <w:trHeight w:val="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775 980,0</w:t>
            </w:r>
          </w:p>
        </w:tc>
      </w:tr>
      <w:tr>
        <w:trPr>
          <w:trHeight w:val="1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860"/>
        <w:gridCol w:w="796"/>
        <w:gridCol w:w="817"/>
        <w:gridCol w:w="7737"/>
        <w:gridCol w:w="2892"/>
      </w:tblGrid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2 030 714,9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128 800,1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103 801,5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14 577,2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14 308,7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14 248,7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268,5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89 224,3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85 044,3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84 247,3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4 180,0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16 974,6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16 974,6</w:t>
            </w:r>
          </w:p>
        </w:tc>
      </w:tr>
      <w:tr>
        <w:trPr>
          <w:trHeight w:val="9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14 140,1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13 884,1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</w:tr>
      <w:tr>
        <w:trPr>
          <w:trHeight w:val="7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8 024,0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8 024,0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16 955,0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1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496 317,4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96 706,0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96 706,0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48 143,0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46 336,0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41 562,0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326 742,0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326 742,0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298 042,0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280 832,0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28 700,0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27 223,0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72 869,4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64 369,4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10 231,7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4 698,8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49 438,9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49 438,9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79 387,3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57 372,3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57 372,3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17 213,8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13 083,0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1 334,8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481,5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341,5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32 305,0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29 715,0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1 804,0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1 561,0</w:t>
            </w:r>
          </w:p>
        </w:tc>
      </w:tr>
      <w:tr>
        <w:trPr>
          <w:trHeight w:val="10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22 015,0</w:t>
            </w:r>
          </w:p>
        </w:tc>
      </w:tr>
      <w:tr>
        <w:trPr>
          <w:trHeight w:val="7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3 390,0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3 316,0</w:t>
            </w:r>
          </w:p>
        </w:tc>
      </w:tr>
      <w:tr>
        <w:trPr>
          <w:trHeight w:val="1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719 232,6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590 794,1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1 354,1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475,1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879,0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589 440,0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66 642,7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54 512,1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54 512,1</w:t>
            </w:r>
          </w:p>
        </w:tc>
      </w:tr>
      <w:tr>
        <w:trPr>
          <w:trHeight w:val="4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1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12 130,6</w:t>
            </w:r>
          </w:p>
        </w:tc>
      </w:tr>
      <w:tr>
        <w:trPr>
          <w:trHeight w:val="1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61 795,8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61 795,8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12 369,6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33 626,2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98 758,9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45 005,6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45 005,6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45 005,6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43 470,6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6 255,0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16 312,2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14 128,2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7 328,0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6 458,2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6 186,2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31 186,1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12 644,1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8 878,1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8 750,1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18 542,0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10 895,0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</w:p>
        </w:tc>
      </w:tr>
      <w:tr>
        <w:trPr>
          <w:trHeight w:val="1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10 716,0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7 227,0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1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6 964,0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10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6 446,6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20 588,0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18 887,0</w:t>
            </w:r>
          </w:p>
        </w:tc>
      </w:tr>
      <w:tr>
        <w:trPr>
          <w:trHeight w:val="7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12 178,0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1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12 011,0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5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1 701,0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10 098,0</w:t>
            </w:r>
          </w:p>
        </w:tc>
      </w:tr>
      <w:tr>
        <w:trPr>
          <w:trHeight w:val="52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10 098,0</w:t>
            </w:r>
          </w:p>
        </w:tc>
      </w:tr>
      <w:tr>
        <w:trPr>
          <w:trHeight w:val="6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9 525,0</w:t>
            </w:r>
          </w:p>
        </w:tc>
      </w:tr>
      <w:tr>
        <w:trPr>
          <w:trHeight w:val="34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27 415,0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373 937,9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373 937,9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13 677,8</w:t>
            </w:r>
          </w:p>
        </w:tc>
      </w:tr>
      <w:tr>
        <w:trPr>
          <w:trHeight w:val="4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13 677,8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13 600,0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77,8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59 453,2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12 635,2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5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12 446,2</w:t>
            </w:r>
          </w:p>
        </w:tc>
      </w:tr>
      <w:tr>
        <w:trPr>
          <w:trHeight w:val="39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46 418,0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46 418,0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20 396,9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16 037,0</w:t>
            </w:r>
          </w:p>
        </w:tc>
      </w:tr>
      <w:tr>
        <w:trPr>
          <w:trHeight w:val="36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15 617,0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4 359,9</w:t>
            </w:r>
          </w:p>
        </w:tc>
      </w:tr>
      <w:tr>
        <w:trPr>
          <w:trHeight w:val="5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187 905,2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187 905,2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180 000,0</w:t>
            </w:r>
          </w:p>
        </w:tc>
      </w:tr>
      <w:tr>
        <w:trPr>
          <w:trHeight w:val="12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7 905,2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92 504,8</w:t>
            </w:r>
          </w:p>
        </w:tc>
      </w:tr>
      <w:tr>
        <w:trPr>
          <w:trHeight w:val="7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9 462,8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</w:p>
        </w:tc>
      </w:tr>
      <w:tr>
        <w:trPr>
          <w:trHeight w:val="7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9 323,8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79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7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21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3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5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51 970,4</w:t>
            </w:r>
          </w:p>
        </w:tc>
      </w:tr>
      <w:tr>
        <w:trPr>
          <w:trHeight w:val="30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1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5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3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7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-277,4</w:t>
            </w:r>
          </w:p>
        </w:tc>
      </w:tr>
      <w:tr>
        <w:trPr>
          <w:trHeight w:val="15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277,4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-165 337,5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165 337,5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48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48 890,0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  <w:tr>
        <w:trPr>
          <w:trHeight w:val="24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116 447,5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20/131-V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Курчатов на 2015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752"/>
        <w:gridCol w:w="556"/>
        <w:gridCol w:w="752"/>
        <w:gridCol w:w="947"/>
        <w:gridCol w:w="7745"/>
        <w:gridCol w:w="2707"/>
      </w:tblGrid>
      <w:tr>
        <w:trPr>
          <w:trHeight w:val="11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1 027 290,0</w:t>
            </w:r>
          </w:p>
        </w:tc>
      </w:tr>
      <w:tr>
        <w:trPr>
          <w:trHeight w:val="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749 789,0</w:t>
            </w:r>
          </w:p>
        </w:tc>
      </w:tr>
      <w:tr>
        <w:trPr>
          <w:trHeight w:val="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269 432,0</w:t>
            </w:r>
          </w:p>
        </w:tc>
      </w:tr>
      <w:tr>
        <w:trPr>
          <w:trHeight w:val="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269 432,0</w:t>
            </w:r>
          </w:p>
        </w:tc>
      </w:tr>
      <w:tr>
        <w:trPr>
          <w:trHeight w:val="6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225 753,0</w:t>
            </w:r>
          </w:p>
        </w:tc>
      </w:tr>
      <w:tr>
        <w:trPr>
          <w:trHeight w:val="6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19 736,0</w:t>
            </w:r>
          </w:p>
        </w:tc>
      </w:tr>
      <w:tr>
        <w:trPr>
          <w:trHeight w:val="6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23 943,0</w:t>
            </w:r>
          </w:p>
        </w:tc>
      </w:tr>
      <w:tr>
        <w:trPr>
          <w:trHeight w:val="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262 395,0</w:t>
            </w:r>
          </w:p>
        </w:tc>
      </w:tr>
      <w:tr>
        <w:trPr>
          <w:trHeight w:val="1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262 395,0</w:t>
            </w:r>
          </w:p>
        </w:tc>
      </w:tr>
      <w:tr>
        <w:trPr>
          <w:trHeight w:val="1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262 395,0</w:t>
            </w:r>
          </w:p>
        </w:tc>
      </w:tr>
      <w:tr>
        <w:trPr>
          <w:trHeight w:val="1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190 261,0</w:t>
            </w:r>
          </w:p>
        </w:tc>
      </w:tr>
      <w:tr>
        <w:trPr>
          <w:trHeight w:val="1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130 545,0</w:t>
            </w:r>
          </w:p>
        </w:tc>
      </w:tr>
      <w:tr>
        <w:trPr>
          <w:trHeight w:val="4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128 965,0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1 580,0</w:t>
            </w:r>
          </w:p>
        </w:tc>
      </w:tr>
      <w:tr>
        <w:trPr>
          <w:trHeight w:val="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34 740,0</w:t>
            </w:r>
          </w:p>
        </w:tc>
      </w:tr>
      <w:tr>
        <w:trPr>
          <w:trHeight w:val="4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2 414,0</w:t>
            </w:r>
          </w:p>
        </w:tc>
      </w:tr>
      <w:tr>
        <w:trPr>
          <w:trHeight w:val="9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32 326,0</w:t>
            </w:r>
          </w:p>
        </w:tc>
      </w:tr>
      <w:tr>
        <w:trPr>
          <w:trHeight w:val="1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24 853,0</w:t>
            </w:r>
          </w:p>
        </w:tc>
      </w:tr>
      <w:tr>
        <w:trPr>
          <w:trHeight w:val="3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8 879,0</w:t>
            </w:r>
          </w:p>
        </w:tc>
      </w:tr>
      <w:tr>
        <w:trPr>
          <w:trHeight w:val="3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15 974,0</w:t>
            </w:r>
          </w:p>
        </w:tc>
      </w:tr>
      <w:tr>
        <w:trPr>
          <w:trHeight w:val="1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12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25 039,0</w:t>
            </w:r>
          </w:p>
        </w:tc>
      </w:tr>
      <w:tr>
        <w:trPr>
          <w:trHeight w:val="15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9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</w:p>
        </w:tc>
      </w:tr>
      <w:tr>
        <w:trPr>
          <w:trHeight w:val="9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18 376,0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18 376,0</w:t>
            </w:r>
          </w:p>
        </w:tc>
      </w:tr>
      <w:tr>
        <w:trPr>
          <w:trHeight w:val="3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5 483,0</w:t>
            </w:r>
          </w:p>
        </w:tc>
      </w:tr>
      <w:tr>
        <w:trPr>
          <w:trHeight w:val="3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1 181,0</w:t>
            </w:r>
          </w:p>
        </w:tc>
      </w:tr>
      <w:tr>
        <w:trPr>
          <w:trHeight w:val="9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6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 строящегося судна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70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2 374,0</w:t>
            </w:r>
          </w:p>
        </w:tc>
      </w:tr>
      <w:tr>
        <w:trPr>
          <w:trHeight w:val="289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1 240,0</w:t>
            </w:r>
          </w:p>
        </w:tc>
      </w:tr>
      <w:tr>
        <w:trPr>
          <w:trHeight w:val="10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органанми или должностными лицами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2 662,0</w:t>
            </w:r>
          </w:p>
        </w:tc>
      </w:tr>
      <w:tr>
        <w:trPr>
          <w:trHeight w:val="321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1 085,0</w:t>
            </w:r>
          </w:p>
        </w:tc>
      </w:tr>
      <w:tr>
        <w:trPr>
          <w:trHeight w:val="169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</w:p>
        </w:tc>
      </w:tr>
      <w:tr>
        <w:trPr>
          <w:trHeight w:val="13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  <w:tr>
        <w:trPr>
          <w:trHeight w:val="12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6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12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7 601,0</w:t>
            </w:r>
          </w:p>
        </w:tc>
      </w:tr>
      <w:tr>
        <w:trPr>
          <w:trHeight w:val="3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7 528,0</w:t>
            </w:r>
          </w:p>
        </w:tc>
      </w:tr>
      <w:tr>
        <w:trPr>
          <w:trHeight w:val="6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7 528,0</w:t>
            </w:r>
          </w:p>
        </w:tc>
      </w:tr>
      <w:tr>
        <w:trPr>
          <w:trHeight w:val="15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2 545,0</w:t>
            </w:r>
          </w:p>
        </w:tc>
      </w:tr>
      <w:tr>
        <w:trPr>
          <w:trHeight w:val="15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3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52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25 105,0</w:t>
            </w:r>
          </w:p>
        </w:tc>
      </w:tr>
      <w:tr>
        <w:trPr>
          <w:trHeight w:val="6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6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9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3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8 672,0</w:t>
            </w:r>
          </w:p>
        </w:tc>
      </w:tr>
      <w:tr>
        <w:trPr>
          <w:trHeight w:val="6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8 661,0</w:t>
            </w:r>
          </w:p>
        </w:tc>
      </w:tr>
      <w:tr>
        <w:trPr>
          <w:trHeight w:val="3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8 661,0</w:t>
            </w:r>
          </w:p>
        </w:tc>
      </w:tr>
      <w:tr>
        <w:trPr>
          <w:trHeight w:val="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4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7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244 795,0</w:t>
            </w:r>
          </w:p>
        </w:tc>
      </w:tr>
      <w:tr>
        <w:trPr>
          <w:trHeight w:val="5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244 795,0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244 795,0</w:t>
            </w:r>
          </w:p>
        </w:tc>
      </w:tr>
      <w:tr>
        <w:trPr>
          <w:trHeight w:val="9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141 058,0</w:t>
            </w:r>
          </w:p>
        </w:tc>
      </w:tr>
      <w:tr>
        <w:trPr>
          <w:trHeight w:val="1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103 737,0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27"/>
        <w:gridCol w:w="848"/>
        <w:gridCol w:w="806"/>
        <w:gridCol w:w="806"/>
        <w:gridCol w:w="7036"/>
        <w:gridCol w:w="2712"/>
      </w:tblGrid>
      <w:tr>
        <w:trPr>
          <w:trHeight w:val="10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1 027 290,0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115 783,0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93 556,0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14 856,0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78 516,0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76 209,0</w:t>
            </w:r>
          </w:p>
        </w:tc>
      </w:tr>
      <w:tr>
        <w:trPr>
          <w:trHeight w:val="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14 197,0</w:t>
            </w:r>
          </w:p>
        </w:tc>
      </w:tr>
      <w:tr>
        <w:trPr>
          <w:trHeight w:val="12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14 002,0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8 030,0</w:t>
            </w:r>
          </w:p>
        </w:tc>
      </w:tr>
      <w:tr>
        <w:trPr>
          <w:trHeight w:val="6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8 030,0</w:t>
            </w:r>
          </w:p>
        </w:tc>
      </w:tr>
      <w:tr>
        <w:trPr>
          <w:trHeight w:val="13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3 627,0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538 916,0</w:t>
            </w:r>
          </w:p>
        </w:tc>
      </w:tr>
      <w:tr>
        <w:trPr>
          <w:trHeight w:val="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45 681,0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45 681,0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45 681,0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321 499,0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321 499,0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293 886,0</w:t>
            </w:r>
          </w:p>
        </w:tc>
      </w:tr>
      <w:tr>
        <w:trPr>
          <w:trHeight w:val="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293 886,0</w:t>
            </w:r>
          </w:p>
        </w:tc>
      </w:tr>
      <w:tr>
        <w:trPr>
          <w:trHeight w:val="2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27 613,0</w:t>
            </w:r>
          </w:p>
        </w:tc>
      </w:tr>
      <w:tr>
        <w:trPr>
          <w:trHeight w:val="4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171 736,0</w:t>
            </w:r>
          </w:p>
        </w:tc>
      </w:tr>
      <w:tr>
        <w:trPr>
          <w:trHeight w:val="54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101 736,0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12 965,0</w:t>
            </w:r>
          </w:p>
        </w:tc>
      </w:tr>
      <w:tr>
        <w:trPr>
          <w:trHeight w:val="9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4 533,0</w:t>
            </w:r>
          </w:p>
        </w:tc>
      </w:tr>
      <w:tr>
        <w:trPr>
          <w:trHeight w:val="9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83 791,0</w:t>
            </w:r>
          </w:p>
        </w:tc>
      </w:tr>
      <w:tr>
        <w:trPr>
          <w:trHeight w:val="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83 791,0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49 954,0</w:t>
            </w:r>
          </w:p>
        </w:tc>
      </w:tr>
      <w:tr>
        <w:trPr>
          <w:trHeight w:val="1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32 207,0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32 207,0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20 574,0</w:t>
            </w:r>
          </w:p>
        </w:tc>
      </w:tr>
      <w:tr>
        <w:trPr>
          <w:trHeight w:val="1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15 272,0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2 017,0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3 285,0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1 728,0</w:t>
            </w:r>
          </w:p>
        </w:tc>
      </w:tr>
      <w:tr>
        <w:trPr>
          <w:trHeight w:val="7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4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1 742,0</w:t>
            </w:r>
          </w:p>
        </w:tc>
      </w:tr>
      <w:tr>
        <w:trPr>
          <w:trHeight w:val="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1 742,0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2 188,0</w:t>
            </w:r>
          </w:p>
        </w:tc>
      </w:tr>
      <w:tr>
        <w:trPr>
          <w:trHeight w:val="138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17 747,0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17 747,0</w:t>
            </w:r>
          </w:p>
        </w:tc>
      </w:tr>
      <w:tr>
        <w:trPr>
          <w:trHeight w:val="9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17 267,0</w:t>
            </w:r>
          </w:p>
        </w:tc>
      </w:tr>
      <w:tr>
        <w:trPr>
          <w:trHeight w:val="6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4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84 308,0</w:t>
            </w:r>
          </w:p>
        </w:tc>
      </w:tr>
      <w:tr>
        <w:trPr>
          <w:trHeight w:val="15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9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22 700,0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22 700,0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22 700,0</w:t>
            </w:r>
          </w:p>
        </w:tc>
      </w:tr>
      <w:tr>
        <w:trPr>
          <w:trHeight w:val="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22 700,0</w:t>
            </w:r>
          </w:p>
        </w:tc>
      </w:tr>
      <w:tr>
        <w:trPr>
          <w:trHeight w:val="3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60 988,0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60 988,0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11 404,0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15 856,0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32 578,0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97 287,0</w:t>
            </w:r>
          </w:p>
        </w:tc>
      </w:tr>
      <w:tr>
        <w:trPr>
          <w:trHeight w:val="1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40 957,0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40 957,0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40 957,0</w:t>
            </w:r>
          </w:p>
        </w:tc>
      </w:tr>
      <w:tr>
        <w:trPr>
          <w:trHeight w:val="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8 560,0</w:t>
            </w:r>
          </w:p>
        </w:tc>
      </w:tr>
      <w:tr>
        <w:trPr>
          <w:trHeight w:val="5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7 967,0</w:t>
            </w:r>
          </w:p>
        </w:tc>
      </w:tr>
      <w:tr>
        <w:trPr>
          <w:trHeight w:val="1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16 148,0</w:t>
            </w:r>
          </w:p>
        </w:tc>
      </w:tr>
      <w:tr>
        <w:trPr>
          <w:trHeight w:val="57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13 964,0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6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6 511,0</w:t>
            </w:r>
          </w:p>
        </w:tc>
      </w:tr>
      <w:tr>
        <w:trPr>
          <w:trHeight w:val="5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31 622,0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14 567,0</w:t>
            </w:r>
          </w:p>
        </w:tc>
      </w:tr>
      <w:tr>
        <w:trPr>
          <w:trHeight w:val="7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8 933,0</w:t>
            </w:r>
          </w:p>
        </w:tc>
      </w:tr>
      <w:tr>
        <w:trPr>
          <w:trHeight w:val="60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5 634,0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17 055,0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6 103,0</w:t>
            </w:r>
          </w:p>
        </w:tc>
      </w:tr>
      <w:tr>
        <w:trPr>
          <w:trHeight w:val="52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7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13 310,0</w:t>
            </w:r>
          </w:p>
        </w:tc>
      </w:tr>
      <w:tr>
        <w:trPr>
          <w:trHeight w:val="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12 966,0</w:t>
            </w:r>
          </w:p>
        </w:tc>
      </w:tr>
      <w:tr>
        <w:trPr>
          <w:trHeight w:val="9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12 268,0</w:t>
            </w:r>
          </w:p>
        </w:tc>
      </w:tr>
      <w:tr>
        <w:trPr>
          <w:trHeight w:val="5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меропритяий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7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61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8 481,0</w:t>
            </w:r>
          </w:p>
        </w:tc>
      </w:tr>
      <w:tr>
        <w:trPr>
          <w:trHeight w:val="3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8 481,0</w:t>
            </w:r>
          </w:p>
        </w:tc>
      </w:tr>
      <w:tr>
        <w:trPr>
          <w:trHeight w:val="6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8 481,0</w:t>
            </w:r>
          </w:p>
        </w:tc>
      </w:tr>
      <w:tr>
        <w:trPr>
          <w:trHeight w:val="12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8 481,0</w:t>
            </w:r>
          </w:p>
        </w:tc>
      </w:tr>
      <w:tr>
        <w:trPr>
          <w:trHeight w:val="1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26 418,0</w:t>
            </w:r>
          </w:p>
        </w:tc>
      </w:tr>
      <w:tr>
        <w:trPr>
          <w:trHeight w:val="1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26 418,0</w:t>
            </w:r>
          </w:p>
        </w:tc>
      </w:tr>
      <w:tr>
        <w:trPr>
          <w:trHeight w:val="10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26 418,0</w:t>
            </w:r>
          </w:p>
        </w:tc>
      </w:tr>
      <w:tr>
        <w:trPr>
          <w:trHeight w:val="3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26 418,0</w:t>
            </w:r>
          </w:p>
        </w:tc>
      </w:tr>
      <w:tr>
        <w:trPr>
          <w:trHeight w:val="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88 685,0</w:t>
            </w:r>
          </w:p>
        </w:tc>
      </w:tr>
      <w:tr>
        <w:trPr>
          <w:trHeight w:val="28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88 685,0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2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</w:p>
        </w:tc>
      </w:tr>
      <w:tr>
        <w:trPr>
          <w:trHeight w:val="97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13 341,0</w:t>
            </w:r>
          </w:p>
        </w:tc>
      </w:tr>
      <w:tr>
        <w:trPr>
          <w:trHeight w:val="49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16 406,0</w:t>
            </w:r>
          </w:p>
        </w:tc>
      </w:tr>
      <w:tr>
        <w:trPr>
          <w:trHeight w:val="81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16 406,0</w:t>
            </w:r>
          </w:p>
        </w:tc>
      </w:tr>
      <w:tr>
        <w:trPr>
          <w:trHeight w:val="6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48 358,0</w:t>
            </w:r>
          </w:p>
        </w:tc>
      </w:tr>
      <w:tr>
        <w:trPr>
          <w:trHeight w:val="94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48 358,0</w:t>
            </w:r>
          </w:p>
        </w:tc>
      </w:tr>
      <w:tr>
        <w:trPr>
          <w:trHeight w:val="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48 358,0</w:t>
            </w:r>
          </w:p>
        </w:tc>
      </w:tr>
      <w:tr>
        <w:trPr>
          <w:trHeight w:val="6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10 042,0</w:t>
            </w:r>
          </w:p>
        </w:tc>
      </w:tr>
      <w:tr>
        <w:trPr>
          <w:trHeight w:val="126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46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20/131-V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Курчатов на 2016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835"/>
        <w:gridCol w:w="619"/>
        <w:gridCol w:w="705"/>
        <w:gridCol w:w="791"/>
        <w:gridCol w:w="7750"/>
        <w:gridCol w:w="2759"/>
      </w:tblGrid>
      <w:tr>
        <w:trPr>
          <w:trHeight w:val="10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1 939 622,0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836 118,0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297 265,0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297 265,0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249 457,0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21 710,0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26 098,0</w:t>
            </w:r>
          </w:p>
        </w:tc>
      </w:tr>
      <w:tr>
        <w:trPr>
          <w:trHeight w:val="1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304 379,0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304 379,0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304 379,0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204 643,0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142 263,0</w:t>
            </w:r>
          </w:p>
        </w:tc>
      </w:tr>
      <w:tr>
        <w:trPr>
          <w:trHeight w:val="3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140 572,0</w:t>
            </w:r>
          </w:p>
        </w:tc>
      </w:tr>
      <w:tr>
        <w:trPr>
          <w:trHeight w:val="1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1 691,0</w:t>
            </w:r>
          </w:p>
        </w:tc>
      </w:tr>
      <w:tr>
        <w:trPr>
          <w:trHeight w:val="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35 411,0</w:t>
            </w:r>
          </w:p>
        </w:tc>
      </w:tr>
      <w:tr>
        <w:trPr>
          <w:trHeight w:val="3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32 779,0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26 841,0</w:t>
            </w:r>
          </w:p>
        </w:tc>
      </w:tr>
      <w:tr>
        <w:trPr>
          <w:trHeight w:val="4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9 589,0</w:t>
            </w:r>
          </w:p>
        </w:tc>
      </w:tr>
      <w:tr>
        <w:trPr>
          <w:trHeight w:val="4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17 252,0</w:t>
            </w:r>
          </w:p>
        </w:tc>
      </w:tr>
      <w:tr>
        <w:trPr>
          <w:trHeight w:val="1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26 829,0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1 238,0</w:t>
            </w:r>
          </w:p>
        </w:tc>
      </w:tr>
      <w:tr>
        <w:trPr>
          <w:trHeight w:val="9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19 662,0</w:t>
            </w:r>
          </w:p>
        </w:tc>
      </w:tr>
      <w:tr>
        <w:trPr>
          <w:trHeight w:val="3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5 929,0</w:t>
            </w:r>
          </w:p>
        </w:tc>
      </w:tr>
      <w:tr>
        <w:trPr>
          <w:trHeight w:val="3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396,0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1 276,0</w:t>
            </w:r>
          </w:p>
        </w:tc>
      </w:tr>
      <w:tr>
        <w:trPr>
          <w:trHeight w:val="9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 строящегося судна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7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2 587,0</w:t>
            </w:r>
          </w:p>
        </w:tc>
      </w:tr>
      <w:tr>
        <w:trPr>
          <w:trHeight w:val="28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1 327,0</w:t>
            </w:r>
          </w:p>
        </w:tc>
      </w:tr>
      <w:tr>
        <w:trPr>
          <w:trHeight w:val="10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органанми или должностными лицами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3 002,0</w:t>
            </w:r>
          </w:p>
        </w:tc>
      </w:tr>
      <w:tr>
        <w:trPr>
          <w:trHeight w:val="321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1 172,0</w:t>
            </w:r>
          </w:p>
        </w:tc>
      </w:tr>
      <w:tr>
        <w:trPr>
          <w:trHeight w:val="16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3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12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5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12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7 779,0</w:t>
            </w:r>
          </w:p>
        </w:tc>
      </w:tr>
      <w:tr>
        <w:trPr>
          <w:trHeight w:val="3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6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15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2 723,0</w:t>
            </w:r>
          </w:p>
        </w:tc>
      </w:tr>
      <w:tr>
        <w:trPr>
          <w:trHeight w:val="16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1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10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45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</w:t>
            </w:r>
          </w:p>
        </w:tc>
      </w:tr>
      <w:tr>
        <w:trPr>
          <w:trHeight w:val="52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25 799,0</w:t>
            </w:r>
          </w:p>
        </w:tc>
      </w:tr>
      <w:tr>
        <w:trPr>
          <w:trHeight w:val="6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6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16 433,0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9 366,0</w:t>
            </w:r>
          </w:p>
        </w:tc>
      </w:tr>
      <w:tr>
        <w:trPr>
          <w:trHeight w:val="9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9 354,0</w:t>
            </w:r>
          </w:p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9 354,0</w:t>
            </w:r>
          </w:p>
        </w:tc>
      </w:tr>
      <w:tr>
        <w:trPr>
          <w:trHeight w:val="12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1 069 926,0</w:t>
            </w:r>
          </w:p>
        </w:tc>
      </w:tr>
      <w:tr>
        <w:trPr>
          <w:trHeight w:val="54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1 069 926,0</w:t>
            </w:r>
          </w:p>
        </w:tc>
      </w:tr>
      <w:tr>
        <w:trPr>
          <w:trHeight w:val="16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1 069 926,0</w:t>
            </w:r>
          </w:p>
        </w:tc>
      </w:tr>
      <w:tr>
        <w:trPr>
          <w:trHeight w:val="13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1 019 700,0</w:t>
            </w:r>
          </w:p>
        </w:tc>
      </w:tr>
      <w:tr>
        <w:trPr>
          <w:trHeight w:val="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50 226,0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80"/>
        <w:gridCol w:w="788"/>
        <w:gridCol w:w="809"/>
        <w:gridCol w:w="723"/>
        <w:gridCol w:w="7457"/>
        <w:gridCol w:w="2704"/>
      </w:tblGrid>
      <w:tr>
        <w:trPr>
          <w:trHeight w:val="11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1 939 622,0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119 227,0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96 597,0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15 217,0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15 192,0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81 380,0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78 924,0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14 529,0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14 529,0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14 331,0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8 101,0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7 973,0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3 716,0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3 716,0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3 716,0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479 792,0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46 375,0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кульуры и спорта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46 375,0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46 375,0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326 754,0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326 754,0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298 792,0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298 792,0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27 962,0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106 663,0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106 663,0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13 873,0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4 850,0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87 462,0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87 462,0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52 274,0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34 161,0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34 161,0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22 008,0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3 515,0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1 848,0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1 763,0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2 342,0</w:t>
            </w:r>
          </w:p>
        </w:tc>
      </w:tr>
      <w:tr>
        <w:trPr>
          <w:trHeight w:val="12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18 113,0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18 113,0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17 658,0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1 093 201,0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1 036 402,0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16 702,0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16 702,0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1 019 700,0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1 019 700,0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927 000,0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92 700,0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56 416,0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56 416,0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12 590,0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16 971,0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25 655,0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98 744,0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42 176,0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42 176,0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42 176,0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8 160,0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8 160,0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7 525,0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16 434,0</w:t>
            </w:r>
          </w:p>
        </w:tc>
      </w:tr>
      <w:tr>
        <w:trPr>
          <w:trHeight w:val="5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6 576,0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2 184,0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31 974,0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14 771,0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9 024,0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5 747,0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17 203,0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10 673,0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13 528,0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13 184,0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13 184,0</w:t>
            </w:r>
          </w:p>
        </w:tc>
      </w:tr>
      <w:tr>
        <w:trPr>
          <w:trHeight w:val="10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12 483,0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меропритяий по идентификации сельскохозяйственных животных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8 605,0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8 605,0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8 605,0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28 375,0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28 375,0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28 375,0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28 375,0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41 493,0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41 493,0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3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14 194,0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14 047,0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16 857,0</w:t>
            </w:r>
          </w:p>
        </w:tc>
      </w:tr>
      <w:tr>
        <w:trPr>
          <w:trHeight w:val="7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16 857,0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10 042,0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2013 года № 20/131-V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программ,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городского бюджета на 2014 год.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5"/>
        <w:gridCol w:w="1397"/>
        <w:gridCol w:w="1574"/>
        <w:gridCol w:w="8404"/>
      </w:tblGrid>
      <w:tr>
        <w:trPr>
          <w:trHeight w:val="3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6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35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