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f1df4" w14:textId="dcf1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05 ноября 2013 года № 23/2-V. Зарегистрировано Департаментом юстиции Восточно-Казахстанской области 08 ноября 2013 года № 3081.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финансового года (письмо Усть-Каменогорского городского маслихата от 06.01.2014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24 октября 2013 года № 15/180-V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декабря 2012 года № 8/99-V "Об областном бюджете на 2013-2015 годы" (зарегистрировано в Реестре государственной регистрации нормативных правовых актов за номером 3078),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"О бюджете города Усть-Каменогорска на 2013-2015 годы" от 21 декабря 2012 года № 13/2-V (зарегистрировано в Реестре государственной регистрации нормативных правовых актов за номером 2789, опубликовано 10 января 2013 года в газетах "Өскемен" № 1 и "Усть-Каменогорск" № 1)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бюджет города на 2013-2015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23 778 573,6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11 400 526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196 282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1 935 150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10 246 615,6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25 571 509,1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38 127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77 000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38 873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-1 831 062,5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1 831 062,5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Утвердить резерв местного исполнительного органа города Усть-Каменогорска на 2013 год в сумме 7 928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Татикова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2013 года № 23/2-V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</w:t>
      </w:r>
      <w:r>
        <w:br/>
      </w:r>
      <w:r>
        <w:rPr>
          <w:rFonts w:ascii="Times New Roman"/>
          <w:b/>
          <w:i w:val="false"/>
          <w:color w:val="000000"/>
        </w:rPr>
        <w:t>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809"/>
        <w:gridCol w:w="473"/>
        <w:gridCol w:w="6859"/>
        <w:gridCol w:w="3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23 778 573,6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10 246 615,6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134"/>
        <w:gridCol w:w="1134"/>
        <w:gridCol w:w="5593"/>
        <w:gridCol w:w="36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25 571 509,1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8 195 674,7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586 355,7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11 309 440,8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3 742 239,5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1 952 316,2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7 567 201,3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4 596 438,7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2 786 799,4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181 563,7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1 475 878,5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170 397,3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259 777,2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250 907,2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148 036,7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1 462 268,8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1 298 119,8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1 371 766,8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1 329 128,8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