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93127" w14:textId="6e931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Восточно-Казахстанского областного маслихата от 21 декабря 2009 года № 17/226-IV "О ставках платы за лесные пользования на участках государственного лесного фонда Восточно-Казахстанской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11 декабря 2013 года N 17/202-V. Зарегистрировано Департаментом юстиции Восточно-Казахстанской области 24 декабря 2013 года за N 3133. Утратило силу - решением Восточно-Казахстанского областного маслихата от 12 апреля 2018 года № 19/228-VI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Восточно-Казахстанского областного маслихата от 12.04.2018 </w:t>
      </w:r>
      <w:r>
        <w:rPr>
          <w:rFonts w:ascii="Times New Roman"/>
          <w:b w:val="false"/>
          <w:i w:val="false"/>
          <w:color w:val="ff0000"/>
          <w:sz w:val="28"/>
        </w:rPr>
        <w:t>№ 19/228-VI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Восточно-Казахстанский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"О ставках платы за лесные пользования на участках государственного лесного фонда Восточно-Казахстанской области" от 21 декабря 2009 года № 17/226-IV (зарегистрировано в Реестре государственной регистрации нормативных правовых актов за № 2522, опубликовано в газетах "Дидар" от 1 февраля 2010 года № 16, "Рудный Алтай" от 2 февраля 2010 года № 16)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105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от 8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статьями 506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2011 года № 1268 "Об утверждении Правил побочного пользования лесом на территории государственного лесного фонда",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сельского хозяйства Республики Казахстан от 12 июня 2009 года № 344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Методических указаний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расчета ставок платы за лесные пользования в государственном лесном фонде и в особо охраняемых природных территориях", зарегистрированным в Реестре государственной регистрации нормативных правовых актов № 5719, Восточно-Казахстанский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решение Восточно-Казахстанского областного маслихата от 9 октября 2013 года № 14/177-V "О внесении изменения врешение от 21 декабря 2009 года № 17/226-IV "О ставках платы за лесные пользования на участках государственного лесного фонда Восточно-Казахстанской области".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33"/>
        <w:gridCol w:w="5867"/>
      </w:tblGrid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Солдатов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Восточно-Казахстанского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маслихата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Пинчук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