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869" w14:textId="a56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7 декабря 2012 года № 8/99-V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24 октября 2013 года № 15/180-V. Зарегистрировано Департаментом юстиции Восточно-Казахстанской области 04 ноября 2013 года № 3078.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192460187,8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23843052,0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1980800,0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166636335,8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192808295,4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8498588,0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1155530,1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-10002225,7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10002225,7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Солдатов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Г. Пинчук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2013 года № 15/180-V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8/99-V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49"/>
        <w:gridCol w:w="769"/>
        <w:gridCol w:w="7871"/>
        <w:gridCol w:w="27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192 460 187,8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23 843 052,0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3502001,0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1 980 800,0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290 591,7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187 452,7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3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19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166 636 335,8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439 753,8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439 753,8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49"/>
        <w:gridCol w:w="809"/>
        <w:gridCol w:w="809"/>
        <w:gridCol w:w="7176"/>
        <w:gridCol w:w="27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192 808 295,4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1 664 477,8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1 391 525,4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1 159 614,0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182 638,4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181 873,4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115 389,5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17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1 230 345,5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1 137 411,0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128 043,0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11 067 505,1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10 632 388,1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10 486 359,1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8 882 813,1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1 390 906,0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23 099 538,5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3 110 156,0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771 665,0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5 778 403,2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3 380 411,0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1 586 051,0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1 374 009,0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2 397 992,2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2 319 581,2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5 536 323,0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7 884 824,3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2 312 374,0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125 281,0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1 059 030,0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защиты прав детей на местном уровне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5 564 287,3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3 087 133,0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2 477 154,3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51 222 454,2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19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23 868 020,5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23 868 020,5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5 529 207,0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1 059 512,9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267 789,6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3 431 028,0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10 310 655,0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10 561 687,5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10 561 687,5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8 074 232,0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1 657 455,5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13 319 657,2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3 977 499,0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3 275 470,0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9 342 158,2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9 255 600,2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6 984 070,8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4 693 904,9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2 953 280,0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1 056 506,2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1 306 734,2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185 479,6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1 165 537,0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2 095 267,9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2 065 070,2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216 094,2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19 124 274,4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7 902 216,6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7 840 087,6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3 790 445,7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3 719 279,2</w:t>
            </w:r>
          </w:p>
        </w:tc>
      </w:tr>
      <w:tr>
        <w:trPr>
          <w:trHeight w:val="16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330 362,7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11 222 057,8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10 810 951,8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5 843 663,0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461 693,6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3 518 714,0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703 113,2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6 908 164,8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3 726 259,5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1 838 981,0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175 216,0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863 662,0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1 887 278,5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1 148 961,5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1 151 836,1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1 086 854,0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685 863,0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1 076 370,4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556 879,0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953 698,8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237 765,0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230 135,5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127 676,3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118 099,3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537 691,5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350 995,0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116 230,5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13 549 339,2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9 568 154,0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9 480 286,0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2 133 112,0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1 687 166,0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7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73 486,0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1 214 314,0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1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109 322,0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6 425 262,5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5 940 819,0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5 940 819,0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1 023 042,6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2 834 519,4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164 149,0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257 848,0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64 021,5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8 578 193,7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8 578 193,7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833 766,6</w:t>
            </w:r>
          </w:p>
        </w:tc>
      </w:tr>
      <w:tr>
        <w:trPr>
          <w:trHeight w:val="14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163 312,6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212 880,0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1 824 447,0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4 230 564,1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2 675 148,0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35 738 776,3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35 738 776,3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35 738 776,3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14 257,4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8 498 588,0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-10 002 225,7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10 002 225,7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