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d977" w14:textId="572d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Шардаринского районного маслихата от 6 ноября 2012 года № 9-68-V "Об утверждении границ оценочных зон и поправочных коэффициентов к базовым ставкам платы за земельные участки в городе Шардаре"</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29 марта 2013 года № 13-92-V. Зарегистрировано Департаментом юстиции  Южно-Казахстанской области 4 мая 2013 года № 2283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от 6 ноября 2012 года № 9-68-V «Об утверждении границ оценочных зон и поправочных коэффициентов к базовым ставкам платы за земельные участки в городе Шардаре» (зарегистрировано в Реестре государственной регистрации нормативных правовых актов № 2147, опубликовано 30 ноября 2012 года в районной газете «Шартарап-Шарайна» № 51-52)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 утверждении границ оценочных зон и поправочных коэффициентов к базовым ставкам платы за земельные участки в городе Шардаре и населенных пунктах Шардаринского района»;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Р. Карабаева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Т. Бердибеков</w:t>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Приложение к решению маслихата</w:t>
      </w:r>
      <w:r>
        <w:br/>
      </w:r>
      <w:r>
        <w:rPr>
          <w:rFonts w:ascii="Times New Roman"/>
          <w:b w:val="false"/>
          <w:i w:val="false"/>
          <w:color w:val="000000"/>
          <w:sz w:val="28"/>
        </w:rPr>
        <w:t>
      Шардаринского района</w:t>
      </w:r>
      <w:r>
        <w:br/>
      </w:r>
      <w:r>
        <w:rPr>
          <w:rFonts w:ascii="Times New Roman"/>
          <w:b w:val="false"/>
          <w:i w:val="false"/>
          <w:color w:val="000000"/>
          <w:sz w:val="28"/>
        </w:rPr>
        <w:t>
      от 29 марта 2013 года № 13-92-V</w:t>
      </w:r>
      <w:r>
        <w:br/>
      </w:r>
      <w:r>
        <w:rPr>
          <w:rFonts w:ascii="Times New Roman"/>
          <w:b w:val="false"/>
          <w:i w:val="false"/>
          <w:color w:val="000000"/>
          <w:sz w:val="28"/>
        </w:rPr>
        <w:t>
      </w:t>
      </w:r>
      <w:r>
        <w:br/>
      </w:r>
      <w:r>
        <w:rPr>
          <w:rFonts w:ascii="Times New Roman"/>
          <w:b w:val="false"/>
          <w:i w:val="false"/>
          <w:color w:val="000000"/>
          <w:sz w:val="28"/>
        </w:rPr>
        <w:t>
      Приложение к решению маслихата</w:t>
      </w:r>
      <w:r>
        <w:br/>
      </w:r>
      <w:r>
        <w:rPr>
          <w:rFonts w:ascii="Times New Roman"/>
          <w:b w:val="false"/>
          <w:i w:val="false"/>
          <w:color w:val="000000"/>
          <w:sz w:val="28"/>
        </w:rPr>
        <w:t>
      Шардаринского района</w:t>
      </w:r>
      <w:r>
        <w:br/>
      </w:r>
      <w:r>
        <w:rPr>
          <w:rFonts w:ascii="Times New Roman"/>
          <w:b w:val="false"/>
          <w:i w:val="false"/>
          <w:color w:val="000000"/>
          <w:sz w:val="28"/>
        </w:rPr>
        <w:t>
      от 6 ноября 2012 года № 9-68-V</w:t>
      </w:r>
    </w:p>
    <w:bookmarkEnd w:id="1"/>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в городе Шардаре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12"/>
        <w:gridCol w:w="1778"/>
        <w:gridCol w:w="2788"/>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зоны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зоны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Поправочные коэффициенты к базовым ставкам платы за земельные участки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Вдоль улиц Н.Ондасынова, У. 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 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 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 Отан, левая сторона улицы Толе би до улицы К. Турысбекова, левая сторона улицы К. Турысбекова до улицы Толе би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не входящая в первую и вторую зоны города Шардара.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left"/>
      </w:pPr>
      <w:r>
        <w:rPr>
          <w:rFonts w:ascii="Times New Roman"/>
          <w:b/>
          <w:i w:val="false"/>
          <w:color w:val="000000"/>
        </w:rPr>
        <w:t xml:space="preserve">       </w:t>
      </w:r>
      <w:r>
        <w:br/>
      </w:r>
      <w:r>
        <w:rPr>
          <w:rFonts w:ascii="Times New Roman"/>
          <w:b/>
          <w:i w:val="false"/>
          <w:color w:val="000000"/>
        </w:rPr>
        <w:t>
      Границы оценочных зон и поправочных коэффициентов к базовым ставкам платы за земельные участки в населенных пунктах Шардаринского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2109"/>
        <w:gridCol w:w="5848"/>
      </w:tblGrid>
      <w:tr>
        <w:trPr>
          <w:trHeight w:val="126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зоны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зоны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к базовым ставкам платы за земельные участки</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 Турысбекова </w:t>
            </w:r>
          </w:p>
        </w:tc>
      </w:tr>
      <w:tr>
        <w:trPr>
          <w:trHeight w:val="31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 Турысбекова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Акберди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Бимырза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Куан-кудык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Пишентобе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Бозай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Коссейт</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Коссейт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Жаушыкум</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Жаушыкум-1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Багыскол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Жаушыкум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Калгансыр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Куйган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Коксу</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Коксу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Айдаркул-кашар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Баспанды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Жоласар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Сырдария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Узын ата</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Узын ата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Алатау батыра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Казахстан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Целинное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Кызылкум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Кызылкум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Достык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Достык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Акшенгелди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Акалтын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Егизкум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Суткент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 Суткент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Шабырлы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