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7add" w14:textId="fef7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2012 года № 11/1-05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 ноября 2013 года № 20/1-05. Зарегистрировано Департаментом юстиции  Южно-Казахстанской области 8 ноября 2013 года № 2405.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2388,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2012 года № 11/1-05 «О районном бюджете на 2013-2015 годы» (зарегистрировано в Реестре государственной регистрации нормативных правовых актов за № 2200, опубликовано 11 января 2013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8396742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1788750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6540218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8465876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69134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Амирбеков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2"/>
        <w:gridCol w:w="752"/>
        <w:gridCol w:w="653"/>
        <w:gridCol w:w="7126"/>
        <w:gridCol w:w="23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8 396 742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1 788 750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1 251 019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1 185 411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61 840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6 540 218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6 540 218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6 540 218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8 465 876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423 778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385 989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131 034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91 282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238 170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217 651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20 519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36 788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33 219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71 195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5 045 141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703 752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3 478 988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3 467 444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3 425 782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862 401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226 392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4 686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83 527 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24 881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1 312 710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1 207 455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1 194 455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49 242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1 145 213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94 923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89 023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7 782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50 080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10 550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9 694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12 049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19 757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546 579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544 579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254 956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197 171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94 868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87 814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16 424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119 399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115 262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106 305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4"/>
        <w:gridCol w:w="814"/>
        <w:gridCol w:w="7026"/>
        <w:gridCol w:w="2298"/>
      </w:tblGrid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5 430 939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1 327 069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5 430 939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4 263 856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3 494 289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200 886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аульных (сельских), поселковых округов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8"/>
        <w:gridCol w:w="670"/>
        <w:gridCol w:w="690"/>
        <w:gridCol w:w="6438"/>
        <w:gridCol w:w="1811"/>
        <w:gridCol w:w="1677"/>
        <w:gridCol w:w="1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217 651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159 470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