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97acd" w14:textId="d697a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подушевого финансирования и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Толебийского района Южно-Казахстанской области от 31 декабря 2013 года № 767. Зарегистрировано Департаментом юстиции Южно-Казахстанской области 6 февраля 2014 года № 2523. Утратило силу постановлением акимата Толебийского района Южно-Казахстанской области от 5 декабря 2014 года № 726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Толебийского района Южно-Казахстанской области от 05.12.2014 № 726.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 подпунктом 8-1)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мая 2010 года № 488 «Об утверждении программы по обеспечению детей дошкольным воспитанием и обучением «Балапан» на 2010-2020 годы», акимат Толебийского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дошкольное воспитание и обучение, размер подушевого финансирования и родительской платы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С.Бекмурзаеву.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Тургумбеков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«31» декабря 2013 года № 767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3074"/>
        <w:gridCol w:w="2702"/>
        <w:gridCol w:w="2764"/>
        <w:gridCol w:w="2806"/>
      </w:tblGrid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</w:p>
        </w:tc>
        <w:tc>
          <w:tcPr>
            <w:tcW w:w="2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 в дошкольных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республиканского бюджета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«31» декабря 2013 года № 767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Размер подушевого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1"/>
        <w:gridCol w:w="3101"/>
        <w:gridCol w:w="596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 одного воспитанника в месяц,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школе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18375.8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«31» декабря 2013 года № 767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Размер родительской платы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5268"/>
        <w:gridCol w:w="5664"/>
      </w:tblGrid>
      <w:tr>
        <w:trPr>
          <w:trHeight w:val="30" w:hRule="atLeast"/>
        </w:trPr>
        <w:tc>
          <w:tcPr>
            <w:tcW w:w="1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питание одного ребенка в день (не более), тенге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питание одного ребенка в месяц (не более),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337,35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7084,35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rPr>
          <w:rFonts w:ascii="Times New Roman"/>
          <w:b w:val="false"/>
          <w:i w:val="false"/>
          <w:color w:val="000000"/>
          <w:sz w:val="28"/>
        </w:rPr>
        <w:t>Расходы на питание 1-го ребенка в месяц рассчитаны на 21 день.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