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2424" w14:textId="a1d2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2012 года № 12/58-V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31 октября 2013 года № 23/107-V. Зарегистрировано Департаментом юстиции  Южно-Казахстанской области 6 ноября 2013 года № 2401. Утратило силу в связи с истечением срока применения - (письмо Толебийского районного маслихата Южно-Казахстанской области от 08 января 2014 года № 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Толебийского районного маслихата Южно-Казахстанской области от 08.01.2014 № 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№ 19/166-V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2388,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2012 года № 12/58-V «О районном бюджете на 2013-2015 годы» (зарегистрировано в Реестре государственной регистрации нормативных правовых актов за № 2204, опубликовано 19 января 2013 года в газете «Аймак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2013-2015 годы согласно приложениям 1, 2 и 3 соответственно, в том числе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13 042 110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1 098 874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11 878 211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13 050 884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16 544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10 077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Е. Майлыбаев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Шынгысбаев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2013 года № 23/107-V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89"/>
        <w:gridCol w:w="8121"/>
        <w:gridCol w:w="2382"/>
      </w:tblGrid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13042110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1098874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375960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319010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360125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33460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11878211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73"/>
        <w:gridCol w:w="730"/>
        <w:gridCol w:w="643"/>
        <w:gridCol w:w="6982"/>
        <w:gridCol w:w="23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13050884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329756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202635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5909834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729656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588170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364611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141486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4067504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4057391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3974358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1112674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206682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97338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4095151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695124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675584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3350637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3350637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2940293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392695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56226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-16544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займов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2013 года № 23/107-V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программ бюджета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52"/>
        <w:gridCol w:w="693"/>
        <w:gridCol w:w="693"/>
        <w:gridCol w:w="7359"/>
        <w:gridCol w:w="225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588170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588170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364611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821391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2013 года № 23/107-V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759"/>
        <w:gridCol w:w="961"/>
        <w:gridCol w:w="6388"/>
        <w:gridCol w:w="237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1 706 981 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997975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2 952 782 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12 489 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389 955 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2940293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1 581 797 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