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f887b" w14:textId="52f88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сева по видам субсидируемых приоритетных сельскохозяйственных культур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Южно-Казахстанской области от 4 июня 2013 года № 158. Зарегистрировано Департаментом юстиции Южно-Казахстанской области 20 июня 2013 года № 2316. Утратило силу в связи с истечением срока применения - (письмо аппарата акима Сузакского района Южно-Казахстанской области от 28 января 2014 года № 223)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акима Сузакского района Южно-Казахстанской области от 28.01.2014 № 223).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221 «Об утверждении Правил субсидирования из местных бюджетов на повышение урожайности и качества продукции растениеводства»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оптимальные сроки сева по видам субсидируемых приоритетных сельскохозяйственных культур по Созакскому району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Еспенбетова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 и распространяется на правоотношения, возникшие с 1 апреля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Аймурзаев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Созакского района № 158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«4» июнь 2013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сева по видам субсидируемых приоритетных сельскохозяйственных культур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2897"/>
        <w:gridCol w:w="3003"/>
        <w:gridCol w:w="2961"/>
        <w:gridCol w:w="3259"/>
      </w:tblGrid>
      <w:tr>
        <w:trPr>
          <w:trHeight w:val="315" w:hRule="atLeast"/>
        </w:trPr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культур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сева</w:t>
            </w:r>
          </w:p>
        </w:tc>
        <w:tc>
          <w:tcPr>
            <w:tcW w:w="3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 культуры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02.04.2013 г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30.04.2013 г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Пашневые и орошаемые земли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Люцерна 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10.04.2013 г 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15.05.2013 г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Пашневые и орошаемые земли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Кукуруза 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20.04.2013 г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25.05.2013 г 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Орошаемая земля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 продукты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15.05.2013 г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01.06.2013 г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Орошаемая земля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01.05.2013 г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30.05.2013 г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Орошаемая земля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