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1436" w14:textId="15f1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2012 года № 13-86-V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22 ноября 2013 года № 23-178-V. Зарегистрировано Департаментом юстиции  Южно-Казахстанской области 25 ноября 2013 года № 2417.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2013 года № 20/170-V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2411,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2012 года № 13-86-V «О районном бюджете на 2013-2015 годы» (зарегистрировано в Реестре государственной регистрации нормативных правовых актов за № 2197, опубликовано 18 января 2013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20 918 624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2 690 674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18 148 438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21 020 953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- 102 329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Калменов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2013 года № 23-178-V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30"/>
        <w:gridCol w:w="688"/>
        <w:gridCol w:w="7783"/>
        <w:gridCol w:w="22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20 918 624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1 568 637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1 355 547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121 265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18 148 438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18 148 438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18 148 438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9"/>
        <w:gridCol w:w="670"/>
        <w:gridCol w:w="670"/>
        <w:gridCol w:w="7157"/>
        <w:gridCol w:w="22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21 020 953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192 126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14 574 590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9 602 259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9 573 777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9 466 337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2 620 637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499 763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1 492 581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1 492 581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2013 года № 23-178-V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города, поселка, аула (села), аульного (сельского) округа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08"/>
        <w:gridCol w:w="690"/>
        <w:gridCol w:w="671"/>
        <w:gridCol w:w="7279"/>
        <w:gridCol w:w="22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