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3205" w14:textId="37a3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28 января 2013 года № 256. Зарегистрировано Департаментом юстиции Южно-Казахстанской области 22 февраля 2013 года № 2239. Утратило силу в связи с истечением срока применения - (письмо аппарата акима Сайрамского района Южно-Казахстанской области от 22 января 2014 года № 272)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Сайрамского района Южно-Казахстанской области от 22.01.2014 № 272).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 Республики Казахстан от 23 января 2001 года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организаций, в которых будут проводиться общественные работы в 2013 году, виды, объемы общественных работ и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оплаты труда граждан, занятых на общественных работах в размере минимальной заработной платы в месяц, установленного законом о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Ш. Халмурадова.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района:                               У. Кайназаров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Сайрамского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января 2013 года № 256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в 2013 году, виды, объемы общественных работ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3413"/>
        <w:gridCol w:w="2365"/>
        <w:gridCol w:w="3584"/>
        <w:gridCol w:w="1767"/>
        <w:gridCol w:w="2174"/>
      </w:tblGrid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общественных работ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Акимов сельских округов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основных показателей индикатора рынка труда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 и сбор сведений о безработных (500 дворов)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Акимов сельских округов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дорог;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Озеленение, посадка деревьев и уход за ними;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ремонт объектов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объектов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Акимов сельских округов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Экологическое оздоровление территории и благоустройство населенных пунктов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гектаров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Акимов сельских округов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дел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Сайрамского района»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дел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финансов Сайрамского района»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дел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«Сайрамский районный отдел земельных отношений»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«Центр по недвижимости по Южно-Казахстанской области» Комитета регистрационной службы и оказания правовой помощи Министерства юстиции Республики Казахстан»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дел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«Управление юстиции Сайрамского района Департамента юстиции Южно-Казахстанской области Министерства юстиции Республики Казахстан»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дел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«Отдел по делам обороны Сайрамского района Южно-Казахстанской области» Министерства обороны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«Сайрамский районный отдел занятости и социальных программ»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дел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 Сайрамского района»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дел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пассажирских перевозок и автомобильных дорог Сайрамского района»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дел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«Сайрамский детский оздоровительный лагерь «Болашак» акимата Сайрамского района»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и благоустройство территории детского оздоровительного лагеря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гектаров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внутренних дел Сайрамского района Департамента внутренних дел Южно-Казахстанской области»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обеспечении общественного порядка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часов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условия труда общественных работ предусматриваются в трудовом договоре, заключаемым между работодателем и гражданином, участвующем в общественных работах.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