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fe843" w14:textId="cffe8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Сайрамского районного маслихата от 21 декабря 2012 года № 13-76/V "О районном бюджете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Сайрамского районного маслихата Южно-Казахстанской области от 4 января 2013 года № 14-90/V. Зарегистрировано Департаментом юстиции Южно-Казахстанской области 15 января 2013 года № 2208. Утратило силу в связи с истечением срока применения - (письмо Сайрамского районного маслихата Южно-Казахстанской области от 22 января 2014 года № 22)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 (письмо Сайрамского районного маслихата Южно-Казахстанской области от 22.01.2014 № 22).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 Сайрамский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Сайрамского районного маслихата от 21 декабря 2012 года № 13-76/V «О районном бюджете на 2013-2015 годы» (зарегистрировано в Реестре государственной регистрации нормативных правовых актов за № 2178, опубликовано 29 декабря 2012 года в № 54 газеты «Пульс Сайрама»)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районный бюджет Сайрамского района на 2013-2015 годы, согласно приложениям 1, 2 и 3 соответственно, в том числе на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доходы – 14 391 138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3 463 407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11 056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10 000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10 906 675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14 657 432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- 1 100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1 100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- 265 194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– 265 194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1 100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266 294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маслихата:                       Е. Беркинбаев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маслихата:             К. Орашов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Сайрамского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4 января 2013 года № 14-90/V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Сайрамского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21 декабря 2012 года № 13-76/V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Районный бюджет Сайрамского района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7"/>
        <w:gridCol w:w="546"/>
        <w:gridCol w:w="540"/>
        <w:gridCol w:w="7976"/>
        <w:gridCol w:w="2361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Доходы 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14391138</w:t>
            </w:r>
          </w:p>
        </w:tc>
      </w:tr>
      <w:tr>
        <w:trPr>
          <w:trHeight w:val="30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3463407</w:t>
            </w:r>
          </w:p>
        </w:tc>
      </w:tr>
      <w:tr>
        <w:trPr>
          <w:trHeight w:val="24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1075197</w:t>
            </w:r>
          </w:p>
        </w:tc>
      </w:tr>
      <w:tr>
        <w:trPr>
          <w:trHeight w:val="25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1075197</w:t>
            </w:r>
          </w:p>
        </w:tc>
      </w:tr>
      <w:tr>
        <w:trPr>
          <w:trHeight w:val="30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664368</w:t>
            </w:r>
          </w:p>
        </w:tc>
      </w:tr>
      <w:tr>
        <w:trPr>
          <w:trHeight w:val="30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664368</w:t>
            </w:r>
          </w:p>
        </w:tc>
      </w:tr>
      <w:tr>
        <w:trPr>
          <w:trHeight w:val="27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1529650</w:t>
            </w:r>
          </w:p>
        </w:tc>
      </w:tr>
      <w:tr>
        <w:trPr>
          <w:trHeight w:val="30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1232715</w:t>
            </w:r>
          </w:p>
        </w:tc>
      </w:tr>
      <w:tr>
        <w:trPr>
          <w:trHeight w:val="30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59333</w:t>
            </w:r>
          </w:p>
        </w:tc>
      </w:tr>
      <w:tr>
        <w:trPr>
          <w:trHeight w:val="30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235010</w:t>
            </w:r>
          </w:p>
        </w:tc>
      </w:tr>
      <w:tr>
        <w:trPr>
          <w:trHeight w:val="30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2592</w:t>
            </w:r>
          </w:p>
        </w:tc>
      </w:tr>
      <w:tr>
        <w:trPr>
          <w:trHeight w:val="30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167416</w:t>
            </w:r>
          </w:p>
        </w:tc>
      </w:tr>
      <w:tr>
        <w:trPr>
          <w:trHeight w:val="30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113567</w:t>
            </w:r>
          </w:p>
        </w:tc>
      </w:tr>
      <w:tr>
        <w:trPr>
          <w:trHeight w:val="30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7815</w:t>
            </w:r>
          </w:p>
        </w:tc>
      </w:tr>
      <w:tr>
        <w:trPr>
          <w:trHeight w:val="30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44297</w:t>
            </w:r>
          </w:p>
        </w:tc>
      </w:tr>
      <w:tr>
        <w:trPr>
          <w:trHeight w:val="28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1737</w:t>
            </w:r>
          </w:p>
        </w:tc>
      </w:tr>
      <w:tr>
        <w:trPr>
          <w:trHeight w:val="55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26776</w:t>
            </w:r>
          </w:p>
        </w:tc>
      </w:tr>
      <w:tr>
        <w:trPr>
          <w:trHeight w:val="24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26776</w:t>
            </w:r>
          </w:p>
        </w:tc>
      </w:tr>
      <w:tr>
        <w:trPr>
          <w:trHeight w:val="30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11056</w:t>
            </w:r>
          </w:p>
        </w:tc>
      </w:tr>
      <w:tr>
        <w:trPr>
          <w:trHeight w:val="27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5456</w:t>
            </w:r>
          </w:p>
        </w:tc>
      </w:tr>
      <w:tr>
        <w:trPr>
          <w:trHeight w:val="28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30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5311</w:t>
            </w:r>
          </w:p>
        </w:tc>
      </w:tr>
      <w:tr>
        <w:trPr>
          <w:trHeight w:val="25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</w:t>
            </w:r>
          </w:p>
        </w:tc>
      </w:tr>
      <w:tr>
        <w:trPr>
          <w:trHeight w:val="30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</w:t>
            </w:r>
          </w:p>
        </w:tc>
      </w:tr>
      <w:tr>
        <w:trPr>
          <w:trHeight w:val="27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0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7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0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10906675</w:t>
            </w:r>
          </w:p>
        </w:tc>
      </w:tr>
      <w:tr>
        <w:trPr>
          <w:trHeight w:val="30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10906675</w:t>
            </w:r>
          </w:p>
        </w:tc>
      </w:tr>
      <w:tr>
        <w:trPr>
          <w:trHeight w:val="30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10906675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0"/>
        <w:gridCol w:w="512"/>
        <w:gridCol w:w="672"/>
        <w:gridCol w:w="731"/>
        <w:gridCol w:w="7172"/>
        <w:gridCol w:w="2383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14657432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423937</w:t>
            </w:r>
          </w:p>
        </w:tc>
      </w:tr>
      <w:tr>
        <w:trPr>
          <w:trHeight w:val="4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383385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16763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16763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77023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77023</w:t>
            </w:r>
          </w:p>
        </w:tc>
      </w:tr>
      <w:tr>
        <w:trPr>
          <w:trHeight w:val="4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289599</w:t>
            </w:r>
          </w:p>
        </w:tc>
      </w:tr>
      <w:tr>
        <w:trPr>
          <w:trHeight w:val="4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289599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39008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39008</w:t>
            </w:r>
          </w:p>
        </w:tc>
      </w:tr>
      <w:tr>
        <w:trPr>
          <w:trHeight w:val="69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35508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2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73117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20021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20021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20021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53096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53096</w:t>
            </w:r>
          </w:p>
        </w:tc>
      </w:tr>
      <w:tr>
        <w:trPr>
          <w:trHeight w:val="3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Предупреждение и ликвидация чрезвычайных ситуаций масштаба района 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50956</w:t>
            </w:r>
          </w:p>
        </w:tc>
      </w:tr>
      <w:tr>
        <w:trPr>
          <w:trHeight w:val="67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12175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12175</w:t>
            </w:r>
          </w:p>
        </w:tc>
      </w:tr>
      <w:tr>
        <w:trPr>
          <w:trHeight w:val="4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12175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12175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11857309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257 349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257 349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257 349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9912686</w:t>
            </w:r>
          </w:p>
        </w:tc>
      </w:tr>
      <w:tr>
        <w:trPr>
          <w:trHeight w:val="4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23806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23806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9 888 880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9 795 753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93127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83854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83854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83854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1603420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525915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16960</w:t>
            </w:r>
          </w:p>
        </w:tc>
      </w:tr>
      <w:tr>
        <w:trPr>
          <w:trHeight w:val="4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121753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387202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1077505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1077505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640680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589354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589354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46120</w:t>
            </w:r>
          </w:p>
        </w:tc>
      </w:tr>
      <w:tr>
        <w:trPr>
          <w:trHeight w:val="6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13696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7725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35427</w:t>
            </w:r>
          </w:p>
        </w:tc>
      </w:tr>
      <w:tr>
        <w:trPr>
          <w:trHeight w:val="45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36198</w:t>
            </w:r>
          </w:p>
        </w:tc>
      </w:tr>
      <w:tr>
        <w:trPr>
          <w:trHeight w:val="3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3062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55772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372780</w:t>
            </w:r>
          </w:p>
        </w:tc>
      </w:tr>
      <w:tr>
        <w:trPr>
          <w:trHeight w:val="70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18574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51326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51326</w:t>
            </w:r>
          </w:p>
        </w:tc>
      </w:tr>
      <w:tr>
        <w:trPr>
          <w:trHeight w:val="4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49310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914980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6563</w:t>
            </w:r>
          </w:p>
        </w:tc>
      </w:tr>
      <w:tr>
        <w:trPr>
          <w:trHeight w:val="4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6563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6563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683904</w:t>
            </w:r>
          </w:p>
        </w:tc>
      </w:tr>
      <w:tr>
        <w:trPr>
          <w:trHeight w:val="45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683904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38820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645084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224513</w:t>
            </w:r>
          </w:p>
        </w:tc>
      </w:tr>
      <w:tr>
        <w:trPr>
          <w:trHeight w:val="45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71610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21928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25301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24381</w:t>
            </w:r>
          </w:p>
        </w:tc>
      </w:tr>
      <w:tr>
        <w:trPr>
          <w:trHeight w:val="4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152903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53983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97850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366471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103160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103160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103160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146149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141649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132212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4674</w:t>
            </w:r>
          </w:p>
        </w:tc>
      </w:tr>
      <w:tr>
        <w:trPr>
          <w:trHeight w:val="4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4763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69344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44156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42904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25188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12594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12594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47818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7716</w:t>
            </w:r>
          </w:p>
        </w:tc>
      </w:tr>
      <w:tr>
        <w:trPr>
          <w:trHeight w:val="43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7716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21122</w:t>
            </w:r>
          </w:p>
        </w:tc>
      </w:tr>
      <w:tr>
        <w:trPr>
          <w:trHeight w:val="5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10919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10028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18980</w:t>
            </w:r>
          </w:p>
        </w:tc>
      </w:tr>
      <w:tr>
        <w:trPr>
          <w:trHeight w:val="4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11700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5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66075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55580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13625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13625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41955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8469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1936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2946</w:t>
            </w:r>
          </w:p>
        </w:tc>
      </w:tr>
      <w:tr>
        <w:trPr>
          <w:trHeight w:val="45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26167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10495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10495</w:t>
            </w:r>
          </w:p>
        </w:tc>
      </w:tr>
      <w:tr>
        <w:trPr>
          <w:trHeight w:val="4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10495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22659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22659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14788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14788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7871</w:t>
            </w:r>
          </w:p>
        </w:tc>
      </w:tr>
      <w:tr>
        <w:trPr>
          <w:trHeight w:val="45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7871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151034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151034</w:t>
            </w:r>
          </w:p>
        </w:tc>
      </w:tr>
      <w:tr>
        <w:trPr>
          <w:trHeight w:val="43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151034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151034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101096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9749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9749</w:t>
            </w:r>
          </w:p>
        </w:tc>
      </w:tr>
      <w:tr>
        <w:trPr>
          <w:trHeight w:val="45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9749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91347</w:t>
            </w:r>
          </w:p>
        </w:tc>
      </w:tr>
      <w:tr>
        <w:trPr>
          <w:trHeight w:val="4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21847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21847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69500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69500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5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7894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7894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7894</w:t>
            </w:r>
          </w:p>
        </w:tc>
      </w:tr>
      <w:tr>
        <w:trPr>
          <w:trHeight w:val="5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7894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Чистое бюджетное кредитование 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-1 100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Поступление от продажи финансовых активов государства 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-265 194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Финансирование дефицита (использование профицита) бюджета 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265 194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266 294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266 294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266 294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266 294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