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51d2" w14:textId="5975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24 декабря 2013 года № 27/1. Зарегистрировано Департаментом юстиции Южно-Казахстанской области 25 декабря 2013 года № 2458.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 декабря 2013 года № 22/190-V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2451,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Ордабасынского района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7 188 891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6 491 265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7 272 118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районного маслихата    Т. Жанысбаев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733"/>
        <w:gridCol w:w="753"/>
        <w:gridCol w:w="7929"/>
        <w:gridCol w:w="2153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7 188 891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669 109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91"/>
        <w:gridCol w:w="831"/>
        <w:gridCol w:w="7251"/>
        <w:gridCol w:w="216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7 272 118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4 143 729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4 137 385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4 072 510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