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fcbe6" w14:textId="c6fcb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Ордабасинского районного маслихата от 21 декабря 2012 года № 11/1 "О районном бюджете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Ордабасинского районного маслихата Южно-Казахстанской области от 15 июля 2013 года № 18/1. Зарегистрировано Департаментом юстиции  Южно-Казахстанской области 23 июля 2013 года № 2331. Утратило силу в связи с истечением срока применения - (письмо Ордабасинского районного маслихата Южно-Казахстанской области от 24 января 2014 года № 15)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 (письмо Ордабасинского районного маслихата Южно-Казахстанской области от 24.01.2014 № 15).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4 июля 2013 года № 15/141-V «О внесении изменений и дополнения в решение Южно-Казахстанского областного маслихата от 7 декабря 2012 года № 9/71-V «Об областном бюджете на 2013-2015 годы», зарегистрированного в Реестре государственной регистрации нормативных правовых актов за № 2323, Ордабасинский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Ордабасинского районного маслихата от 21 декабря 2012 года № 11/1 «О районном бюджете на 2013-2015 годы» (зарегистрировано в Реестре государственной регистрации нормативных правовых актов за № 2193, опубликовано 19 января 2013 года в газете «Ордабасы оттары»)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районный бюджет Ордабасинского района на 2013-2015 годы согласно приложению 1 соответственно, в том числе на 2013 год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7 089 538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поступлениям – 582 086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9 043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6 495 409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7 186 010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23 697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36 351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12 654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5 950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5950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- 126 119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126 119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36 351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11 536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101304 тысяч тенге.».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2013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сессии районного маслихата    Н. Ақмұратов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ИО секретаря районного маслихата           Б. Садвахасов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Ордабасинского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15 июля 2013 года № 18/1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Ордабасинского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21 декабря 2012 года № 11/1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Районный бюджет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2"/>
        <w:gridCol w:w="433"/>
        <w:gridCol w:w="552"/>
        <w:gridCol w:w="8193"/>
        <w:gridCol w:w="2390"/>
      </w:tblGrid>
      <w:tr>
        <w:trPr>
          <w:trHeight w:val="21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тысяч тенге </w:t>
            </w:r>
          </w:p>
        </w:tc>
      </w:tr>
      <w:tr>
        <w:trPr>
          <w:trHeight w:val="2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7 089 538</w:t>
            </w:r>
          </w:p>
        </w:tc>
      </w:tr>
      <w:tr>
        <w:trPr>
          <w:trHeight w:val="2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582 086</w:t>
            </w:r>
          </w:p>
        </w:tc>
      </w:tr>
      <w:tr>
        <w:trPr>
          <w:trHeight w:val="2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201 300</w:t>
            </w:r>
          </w:p>
        </w:tc>
      </w:tr>
      <w:tr>
        <w:trPr>
          <w:trHeight w:val="2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201 300</w:t>
            </w:r>
          </w:p>
        </w:tc>
      </w:tr>
      <w:tr>
        <w:trPr>
          <w:trHeight w:val="2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166 273</w:t>
            </w:r>
          </w:p>
        </w:tc>
      </w:tr>
      <w:tr>
        <w:trPr>
          <w:trHeight w:val="2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166 273</w:t>
            </w:r>
          </w:p>
        </w:tc>
      </w:tr>
      <w:tr>
        <w:trPr>
          <w:trHeight w:val="2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182232</w:t>
            </w:r>
          </w:p>
        </w:tc>
      </w:tr>
      <w:tr>
        <w:trPr>
          <w:trHeight w:val="2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118423</w:t>
            </w:r>
          </w:p>
        </w:tc>
      </w:tr>
      <w:tr>
        <w:trPr>
          <w:trHeight w:val="2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11576</w:t>
            </w:r>
          </w:p>
        </w:tc>
      </w:tr>
      <w:tr>
        <w:trPr>
          <w:trHeight w:val="2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49666</w:t>
            </w:r>
          </w:p>
        </w:tc>
      </w:tr>
      <w:tr>
        <w:trPr>
          <w:trHeight w:val="2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2567</w:t>
            </w:r>
          </w:p>
        </w:tc>
      </w:tr>
      <w:tr>
        <w:trPr>
          <w:trHeight w:val="2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23 818</w:t>
            </w:r>
          </w:p>
        </w:tc>
      </w:tr>
      <w:tr>
        <w:trPr>
          <w:trHeight w:val="2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8609</w:t>
            </w:r>
          </w:p>
        </w:tc>
      </w:tr>
      <w:tr>
        <w:trPr>
          <w:trHeight w:val="2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3 318</w:t>
            </w:r>
          </w:p>
        </w:tc>
      </w:tr>
      <w:tr>
        <w:trPr>
          <w:trHeight w:val="2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11786</w:t>
            </w:r>
          </w:p>
        </w:tc>
      </w:tr>
      <w:tr>
        <w:trPr>
          <w:trHeight w:val="2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</w:tr>
      <w:tr>
        <w:trPr>
          <w:trHeight w:val="72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8463</w:t>
            </w:r>
          </w:p>
        </w:tc>
      </w:tr>
      <w:tr>
        <w:trPr>
          <w:trHeight w:val="2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8463</w:t>
            </w:r>
          </w:p>
        </w:tc>
      </w:tr>
      <w:tr>
        <w:trPr>
          <w:trHeight w:val="2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3 000</w:t>
            </w:r>
          </w:p>
        </w:tc>
      </w:tr>
      <w:tr>
        <w:trPr>
          <w:trHeight w:val="2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1 587</w:t>
            </w:r>
          </w:p>
        </w:tc>
      </w:tr>
      <w:tr>
        <w:trPr>
          <w:trHeight w:val="2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48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2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1 517</w:t>
            </w:r>
          </w:p>
        </w:tc>
      </w:tr>
      <w:tr>
        <w:trPr>
          <w:trHeight w:val="2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</w:t>
            </w:r>
          </w:p>
        </w:tc>
      </w:tr>
      <w:tr>
        <w:trPr>
          <w:trHeight w:val="2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</w:t>
            </w:r>
          </w:p>
        </w:tc>
      </w:tr>
      <w:tr>
        <w:trPr>
          <w:trHeight w:val="21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9 043</w:t>
            </w:r>
          </w:p>
        </w:tc>
      </w:tr>
      <w:tr>
        <w:trPr>
          <w:trHeight w:val="48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4 043</w:t>
            </w:r>
          </w:p>
        </w:tc>
      </w:tr>
      <w:tr>
        <w:trPr>
          <w:trHeight w:val="48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4 043</w:t>
            </w:r>
          </w:p>
        </w:tc>
      </w:tr>
      <w:tr>
        <w:trPr>
          <w:trHeight w:val="2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6 495 409</w:t>
            </w:r>
          </w:p>
        </w:tc>
      </w:tr>
      <w:tr>
        <w:trPr>
          <w:trHeight w:val="2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6 495 409</w:t>
            </w:r>
          </w:p>
        </w:tc>
      </w:tr>
      <w:tr>
        <w:trPr>
          <w:trHeight w:val="2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6 495 409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1"/>
        <w:gridCol w:w="433"/>
        <w:gridCol w:w="751"/>
        <w:gridCol w:w="772"/>
        <w:gridCol w:w="7031"/>
        <w:gridCol w:w="2482"/>
      </w:tblGrid>
      <w:tr>
        <w:trPr>
          <w:trHeight w:val="1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     Наименование</w:t>
            </w:r>
          </w:p>
        </w:tc>
        <w:tc>
          <w:tcPr>
            <w:tcW w:w="24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тысяч тенге 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7 186 010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336 099</w:t>
            </w:r>
          </w:p>
        </w:tc>
      </w:tr>
      <w:tr>
        <w:trPr>
          <w:trHeight w:val="45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313 985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15 801</w:t>
            </w:r>
          </w:p>
        </w:tc>
      </w:tr>
      <w:tr>
        <w:trPr>
          <w:trHeight w:val="46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15 451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63 655</w:t>
            </w:r>
          </w:p>
        </w:tc>
      </w:tr>
      <w:tr>
        <w:trPr>
          <w:trHeight w:val="46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63 655</w:t>
            </w:r>
          </w:p>
        </w:tc>
      </w:tr>
      <w:tr>
        <w:trPr>
          <w:trHeight w:val="48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234 529</w:t>
            </w:r>
          </w:p>
        </w:tc>
      </w:tr>
      <w:tr>
        <w:trPr>
          <w:trHeight w:val="51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158 889</w:t>
            </w:r>
          </w:p>
        </w:tc>
      </w:tr>
      <w:tr>
        <w:trPr>
          <w:trHeight w:val="46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75 640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1 422</w:t>
            </w:r>
          </w:p>
        </w:tc>
      </w:tr>
      <w:tr>
        <w:trPr>
          <w:trHeight w:val="19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1 422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</w:t>
            </w:r>
          </w:p>
        </w:tc>
      </w:tr>
      <w:tr>
        <w:trPr>
          <w:trHeight w:val="79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20 692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20 692</w:t>
            </w:r>
          </w:p>
        </w:tc>
      </w:tr>
      <w:tr>
        <w:trPr>
          <w:trHeight w:val="103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20 692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Оборона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63 902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Военные нужды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9 121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9 121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9 121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54 781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54 781</w:t>
            </w:r>
          </w:p>
        </w:tc>
      </w:tr>
      <w:tr>
        <w:trPr>
          <w:trHeight w:val="48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51 781</w:t>
            </w:r>
          </w:p>
        </w:tc>
      </w:tr>
      <w:tr>
        <w:trPr>
          <w:trHeight w:val="72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46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328</w:t>
            </w:r>
          </w:p>
        </w:tc>
      </w:tr>
      <w:tr>
        <w:trPr>
          <w:trHeight w:val="46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</w:t>
            </w:r>
          </w:p>
        </w:tc>
      </w:tr>
      <w:tr>
        <w:trPr>
          <w:trHeight w:val="3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5 426 667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692 407</w:t>
            </w:r>
          </w:p>
        </w:tc>
      </w:tr>
      <w:tr>
        <w:trPr>
          <w:trHeight w:val="46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229 350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2 138</w:t>
            </w:r>
          </w:p>
        </w:tc>
      </w:tr>
      <w:tr>
        <w:trPr>
          <w:trHeight w:val="46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227 212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463 057</w:t>
            </w:r>
          </w:p>
        </w:tc>
      </w:tr>
      <w:tr>
        <w:trPr>
          <w:trHeight w:val="46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</w:t>
            </w:r>
          </w:p>
        </w:tc>
      </w:tr>
      <w:tr>
        <w:trPr>
          <w:trHeight w:val="46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462 712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4 036 106</w:t>
            </w:r>
          </w:p>
        </w:tc>
      </w:tr>
      <w:tr>
        <w:trPr>
          <w:trHeight w:val="46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5 686</w:t>
            </w:r>
          </w:p>
        </w:tc>
      </w:tr>
      <w:tr>
        <w:trPr>
          <w:trHeight w:val="46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5 686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4 030 420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3 965 545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64 875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698 154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188 476</w:t>
            </w:r>
          </w:p>
        </w:tc>
      </w:tr>
      <w:tr>
        <w:trPr>
          <w:trHeight w:val="46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7 140</w:t>
            </w:r>
          </w:p>
        </w:tc>
      </w:tr>
      <w:tr>
        <w:trPr>
          <w:trHeight w:val="69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58 322</w:t>
            </w:r>
          </w:p>
        </w:tc>
      </w:tr>
      <w:tr>
        <w:trPr>
          <w:trHeight w:val="69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16 980</w:t>
            </w:r>
          </w:p>
        </w:tc>
      </w:tr>
      <w:tr>
        <w:trPr>
          <w:trHeight w:val="46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11 734</w:t>
            </w:r>
          </w:p>
        </w:tc>
      </w:tr>
      <w:tr>
        <w:trPr>
          <w:trHeight w:val="48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94 300</w:t>
            </w:r>
          </w:p>
        </w:tc>
      </w:tr>
      <w:tr>
        <w:trPr>
          <w:trHeight w:val="48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509 678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509 678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Здравоохранение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46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46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311 566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286 887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286 887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14 173</w:t>
            </w:r>
          </w:p>
        </w:tc>
      </w:tr>
      <w:tr>
        <w:trPr>
          <w:trHeight w:val="69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9 930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17 212</w:t>
            </w:r>
          </w:p>
        </w:tc>
      </w:tr>
      <w:tr>
        <w:trPr>
          <w:trHeight w:val="43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9 684</w:t>
            </w:r>
          </w:p>
        </w:tc>
      </w:tr>
      <w:tr>
        <w:trPr>
          <w:trHeight w:val="46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1 729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23 756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201 763</w:t>
            </w:r>
          </w:p>
        </w:tc>
      </w:tr>
      <w:tr>
        <w:trPr>
          <w:trHeight w:val="9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8 640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24 679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24 679</w:t>
            </w:r>
          </w:p>
        </w:tc>
      </w:tr>
      <w:tr>
        <w:trPr>
          <w:trHeight w:val="46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23 329</w:t>
            </w:r>
          </w:p>
        </w:tc>
      </w:tr>
      <w:tr>
        <w:trPr>
          <w:trHeight w:val="5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1 350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139 668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Жилищное хозяйство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37 000</w:t>
            </w:r>
          </w:p>
        </w:tc>
      </w:tr>
      <w:tr>
        <w:trPr>
          <w:trHeight w:val="46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37 000</w:t>
            </w:r>
          </w:p>
        </w:tc>
      </w:tr>
      <w:tr>
        <w:trPr>
          <w:trHeight w:val="46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строительство и (или) приобретение жилья коммунального жилищного фонда 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</w:p>
        </w:tc>
      </w:tr>
      <w:tr>
        <w:trPr>
          <w:trHeight w:val="46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28 000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63 714</w:t>
            </w:r>
          </w:p>
        </w:tc>
      </w:tr>
      <w:tr>
        <w:trPr>
          <w:trHeight w:val="49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42 585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42 585</w:t>
            </w:r>
          </w:p>
        </w:tc>
      </w:tr>
      <w:tr>
        <w:trPr>
          <w:trHeight w:val="46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21 129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21 129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38 954</w:t>
            </w:r>
          </w:p>
        </w:tc>
      </w:tr>
      <w:tr>
        <w:trPr>
          <w:trHeight w:val="46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6 282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2 729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1 547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2 006</w:t>
            </w:r>
          </w:p>
        </w:tc>
      </w:tr>
      <w:tr>
        <w:trPr>
          <w:trHeight w:val="46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32 672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8 522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4 585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19 518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197 297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48 328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48 328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48 328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73 174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73 174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61 687</w:t>
            </w:r>
          </w:p>
        </w:tc>
      </w:tr>
      <w:tr>
        <w:trPr>
          <w:trHeight w:val="46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4 081</w:t>
            </w:r>
          </w:p>
        </w:tc>
      </w:tr>
      <w:tr>
        <w:trPr>
          <w:trHeight w:val="69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7 406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48 926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38 997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38 759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9 929</w:t>
            </w:r>
          </w:p>
        </w:tc>
      </w:tr>
      <w:tr>
        <w:trPr>
          <w:trHeight w:val="46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8 881</w:t>
            </w:r>
          </w:p>
        </w:tc>
      </w:tr>
      <w:tr>
        <w:trPr>
          <w:trHeight w:val="46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1 048</w:t>
            </w:r>
          </w:p>
        </w:tc>
      </w:tr>
      <w:tr>
        <w:trPr>
          <w:trHeight w:val="46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26 869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6 613</w:t>
            </w:r>
          </w:p>
        </w:tc>
      </w:tr>
      <w:tr>
        <w:trPr>
          <w:trHeight w:val="46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4 813</w:t>
            </w:r>
          </w:p>
        </w:tc>
      </w:tr>
      <w:tr>
        <w:trPr>
          <w:trHeight w:val="49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15 435</w:t>
            </w:r>
          </w:p>
        </w:tc>
      </w:tr>
      <w:tr>
        <w:trPr>
          <w:trHeight w:val="79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7 992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7 443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4 821</w:t>
            </w:r>
          </w:p>
        </w:tc>
      </w:tr>
      <w:tr>
        <w:trPr>
          <w:trHeight w:val="46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4 553</w:t>
            </w:r>
          </w:p>
        </w:tc>
      </w:tr>
      <w:tr>
        <w:trPr>
          <w:trHeight w:val="69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</w:tr>
      <w:tr>
        <w:trPr>
          <w:trHeight w:val="69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197 352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 хозяйство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48 869</w:t>
            </w:r>
          </w:p>
        </w:tc>
      </w:tr>
      <w:tr>
        <w:trPr>
          <w:trHeight w:val="46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9 412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9 412</w:t>
            </w:r>
          </w:p>
        </w:tc>
      </w:tr>
      <w:tr>
        <w:trPr>
          <w:trHeight w:val="46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3 272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3 272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36 185</w:t>
            </w:r>
          </w:p>
        </w:tc>
      </w:tr>
      <w:tr>
        <w:trPr>
          <w:trHeight w:val="5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7 965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1 786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2 140</w:t>
            </w:r>
          </w:p>
        </w:tc>
      </w:tr>
      <w:tr>
        <w:trPr>
          <w:trHeight w:val="46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2 638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19 801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1 695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Земельные отношения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8 458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8 458</w:t>
            </w:r>
          </w:p>
        </w:tc>
      </w:tr>
      <w:tr>
        <w:trPr>
          <w:trHeight w:val="51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6 504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1 954</w:t>
            </w:r>
          </w:p>
        </w:tc>
      </w:tr>
      <w:tr>
        <w:trPr>
          <w:trHeight w:val="46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140 025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140 025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140 025</w:t>
            </w:r>
          </w:p>
        </w:tc>
      </w:tr>
      <w:tr>
        <w:trPr>
          <w:trHeight w:val="46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98 499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98 499</w:t>
            </w:r>
          </w:p>
        </w:tc>
      </w:tr>
      <w:tr>
        <w:trPr>
          <w:trHeight w:val="46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98 499</w:t>
            </w:r>
          </w:p>
        </w:tc>
      </w:tr>
      <w:tr>
        <w:trPr>
          <w:trHeight w:val="46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17 259</w:t>
            </w:r>
          </w:p>
        </w:tc>
      </w:tr>
      <w:tr>
        <w:trPr>
          <w:trHeight w:val="69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81 240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226 781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226 781</w:t>
            </w:r>
          </w:p>
        </w:tc>
      </w:tr>
      <w:tr>
        <w:trPr>
          <w:trHeight w:val="46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226 781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105 778</w:t>
            </w:r>
          </w:p>
        </w:tc>
      </w:tr>
      <w:tr>
        <w:trPr>
          <w:trHeight w:val="46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121 003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143 329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143 329</w:t>
            </w:r>
          </w:p>
        </w:tc>
      </w:tr>
      <w:tr>
        <w:trPr>
          <w:trHeight w:val="48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19 403</w:t>
            </w:r>
          </w:p>
        </w:tc>
      </w:tr>
      <w:tr>
        <w:trPr>
          <w:trHeight w:val="46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предпринимательства, промышленности и сельского хозяйства 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19 403</w:t>
            </w:r>
          </w:p>
        </w:tc>
      </w:tr>
      <w:tr>
        <w:trPr>
          <w:trHeight w:val="46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106 315</w:t>
            </w:r>
          </w:p>
        </w:tc>
      </w:tr>
      <w:tr>
        <w:trPr>
          <w:trHeight w:val="70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17 321</w:t>
            </w:r>
          </w:p>
        </w:tc>
      </w:tr>
      <w:tr>
        <w:trPr>
          <w:trHeight w:val="46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88 994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17 611</w:t>
            </w:r>
          </w:p>
        </w:tc>
      </w:tr>
      <w:tr>
        <w:trPr>
          <w:trHeight w:val="69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 обоснования местных бюджетных инвестиционных проектов и концессионных проектов и проведение его экспертизы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10 611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46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19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44 285</w:t>
            </w:r>
          </w:p>
        </w:tc>
      </w:tr>
      <w:tr>
        <w:trPr>
          <w:trHeight w:val="19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44 285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44 285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36 523</w:t>
            </w:r>
          </w:p>
        </w:tc>
      </w:tr>
      <w:tr>
        <w:trPr>
          <w:trHeight w:val="69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7 762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23 697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   Наименование</w:t>
            </w:r>
          </w:p>
        </w:tc>
        <w:tc>
          <w:tcPr>
            <w:tcW w:w="24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тысяч тенге 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36 351</w:t>
            </w:r>
          </w:p>
        </w:tc>
      </w:tr>
      <w:tr>
        <w:trPr>
          <w:trHeight w:val="76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36 351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 хозяйство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36 351</w:t>
            </w:r>
          </w:p>
        </w:tc>
      </w:tr>
      <w:tr>
        <w:trPr>
          <w:trHeight w:val="46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36 351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36 351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   Наименование</w:t>
            </w:r>
          </w:p>
        </w:tc>
        <w:tc>
          <w:tcPr>
            <w:tcW w:w="24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тысяч тенге </w:t>
            </w:r>
          </w:p>
        </w:tc>
      </w:tr>
      <w:tr>
        <w:trPr>
          <w:trHeight w:val="19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12 654</w:t>
            </w:r>
          </w:p>
        </w:tc>
      </w:tr>
      <w:tr>
        <w:trPr>
          <w:trHeight w:val="19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12 654</w:t>
            </w:r>
          </w:p>
        </w:tc>
      </w:tr>
      <w:tr>
        <w:trPr>
          <w:trHeight w:val="19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12 654</w:t>
            </w:r>
          </w:p>
        </w:tc>
      </w:tr>
      <w:tr>
        <w:trPr>
          <w:trHeight w:val="3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12 654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5 950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5 950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5 950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5 950</w:t>
            </w:r>
          </w:p>
        </w:tc>
      </w:tr>
      <w:tr>
        <w:trPr>
          <w:trHeight w:val="46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5 950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5 950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-126 119</w:t>
            </w:r>
          </w:p>
        </w:tc>
      </w:tr>
      <w:tr>
        <w:trPr>
          <w:trHeight w:val="46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126 119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   Наименование</w:t>
            </w:r>
          </w:p>
        </w:tc>
        <w:tc>
          <w:tcPr>
            <w:tcW w:w="24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тысяч тенге </w:t>
            </w:r>
          </w:p>
        </w:tc>
      </w:tr>
      <w:tr>
        <w:trPr>
          <w:trHeight w:val="19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36 351</w:t>
            </w:r>
          </w:p>
        </w:tc>
      </w:tr>
      <w:tr>
        <w:trPr>
          <w:trHeight w:val="19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36 351</w:t>
            </w:r>
          </w:p>
        </w:tc>
      </w:tr>
      <w:tr>
        <w:trPr>
          <w:trHeight w:val="19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36 351</w:t>
            </w:r>
          </w:p>
        </w:tc>
      </w:tr>
      <w:tr>
        <w:trPr>
          <w:trHeight w:val="19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36 351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   Наименование</w:t>
            </w:r>
          </w:p>
        </w:tc>
        <w:tc>
          <w:tcPr>
            <w:tcW w:w="24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тысяч тенге </w:t>
            </w:r>
          </w:p>
        </w:tc>
      </w:tr>
      <w:tr>
        <w:trPr>
          <w:trHeight w:val="19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11 536</w:t>
            </w:r>
          </w:p>
        </w:tc>
      </w:tr>
      <w:tr>
        <w:trPr>
          <w:trHeight w:val="19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11 536</w:t>
            </w:r>
          </w:p>
        </w:tc>
      </w:tr>
      <w:tr>
        <w:trPr>
          <w:trHeight w:val="19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11 536</w:t>
            </w:r>
          </w:p>
        </w:tc>
      </w:tr>
      <w:tr>
        <w:trPr>
          <w:trHeight w:val="19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11 536</w:t>
            </w:r>
          </w:p>
        </w:tc>
      </w:tr>
      <w:tr>
        <w:trPr>
          <w:trHeight w:val="48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11 536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    Наименование</w:t>
            </w:r>
          </w:p>
        </w:tc>
        <w:tc>
          <w:tcPr>
            <w:tcW w:w="24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тысяча тенге </w:t>
            </w:r>
          </w:p>
        </w:tc>
      </w:tr>
      <w:tr>
        <w:trPr>
          <w:trHeight w:val="19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101 304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101 304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101 304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101 304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Ордабасинского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15 июля 2013 года № 18/1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Приложение 5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Ордабасинского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21 декабря 2012 года № 11/1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каждого сельского округа районного бюджета на 2013-2015 годы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9"/>
        <w:gridCol w:w="710"/>
        <w:gridCol w:w="688"/>
        <w:gridCol w:w="751"/>
        <w:gridCol w:w="652"/>
        <w:gridCol w:w="6212"/>
        <w:gridCol w:w="2358"/>
      </w:tblGrid>
      <w:tr>
        <w:trPr>
          <w:trHeight w:val="240" w:hRule="atLeast"/>
        </w:trPr>
        <w:tc>
          <w:tcPr>
            <w:tcW w:w="6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476068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234529</w:t>
            </w:r>
          </w:p>
        </w:tc>
      </w:tr>
      <w:tr>
        <w:trPr>
          <w:trHeight w:val="69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исполнительные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другие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органы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выполняющие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функции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управления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234529</w:t>
            </w:r>
          </w:p>
        </w:tc>
      </w:tr>
      <w:tr>
        <w:trPr>
          <w:trHeight w:val="81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234529</w:t>
            </w:r>
          </w:p>
        </w:tc>
      </w:tr>
      <w:tr>
        <w:trPr>
          <w:trHeight w:val="72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158889</w:t>
            </w:r>
          </w:p>
        </w:tc>
      </w:tr>
      <w:tr>
        <w:trPr>
          <w:trHeight w:val="48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75640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235036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Дошкольное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воспитание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обучение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229350</w:t>
            </w:r>
          </w:p>
        </w:tc>
      </w:tr>
      <w:tr>
        <w:trPr>
          <w:trHeight w:val="75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229350</w:t>
            </w:r>
          </w:p>
        </w:tc>
      </w:tr>
      <w:tr>
        <w:trPr>
          <w:trHeight w:val="58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2138</w:t>
            </w:r>
          </w:p>
        </w:tc>
      </w:tr>
      <w:tr>
        <w:trPr>
          <w:trHeight w:val="48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227212</w:t>
            </w:r>
          </w:p>
        </w:tc>
      </w:tr>
      <w:tr>
        <w:trPr>
          <w:trHeight w:val="48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Начальное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основное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среднее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среднее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5686</w:t>
            </w:r>
          </w:p>
        </w:tc>
      </w:tr>
      <w:tr>
        <w:trPr>
          <w:trHeight w:val="8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5686</w:t>
            </w:r>
          </w:p>
        </w:tc>
      </w:tr>
      <w:tr>
        <w:trPr>
          <w:trHeight w:val="6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5686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Здравоохранение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здравоохранения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76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105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коммунальное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хозяйство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6282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населенных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пунктов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6282</w:t>
            </w:r>
          </w:p>
        </w:tc>
      </w:tr>
      <w:tr>
        <w:trPr>
          <w:trHeight w:val="79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6282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2729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2"/>
        <w:gridCol w:w="1030"/>
        <w:gridCol w:w="1116"/>
        <w:gridCol w:w="1030"/>
        <w:gridCol w:w="1030"/>
        <w:gridCol w:w="1116"/>
        <w:gridCol w:w="1289"/>
        <w:gridCol w:w="1268"/>
        <w:gridCol w:w="1116"/>
        <w:gridCol w:w="1182"/>
        <w:gridCol w:w="1161"/>
      </w:tblGrid>
      <w:tr>
        <w:trPr>
          <w:trHeight w:val="240" w:hRule="atLeast"/>
        </w:trPr>
        <w:tc>
          <w:tcPr>
            <w:tcW w:w="6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сельских округов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Бадам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Бөген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Бөржар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Жеңіс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Қарақұм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Қараспан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Қажымұқан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Төрткол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Шұбар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Шұбарсу</w:t>
            </w:r>
          </w:p>
        </w:tc>
      </w:tr>
      <w:tr>
        <w:trPr>
          <w:trHeight w:val="24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49790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25720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26856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21633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29039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35682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123829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118283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29968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15268</w:t>
            </w:r>
          </w:p>
        </w:tc>
      </w:tr>
      <w:tr>
        <w:trPr>
          <w:trHeight w:val="24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22309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10755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11485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9604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10181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14035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43836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89259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12039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11026</w:t>
            </w:r>
          </w:p>
        </w:tc>
      </w:tr>
      <w:tr>
        <w:trPr>
          <w:trHeight w:val="69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22309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10755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11485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9604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10181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14035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43836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89259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12039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11026</w:t>
            </w:r>
          </w:p>
        </w:tc>
      </w:tr>
      <w:tr>
        <w:trPr>
          <w:trHeight w:val="81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22309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10755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11485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9604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10181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14035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43836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89259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12039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11026</w:t>
            </w:r>
          </w:p>
        </w:tc>
      </w:tr>
      <w:tr>
        <w:trPr>
          <w:trHeight w:val="72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22309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10755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11485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9604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10181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14035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43196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14259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12039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11026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75000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26683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14462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14603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11526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18194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20741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79636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28333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17230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3628</w:t>
            </w:r>
          </w:p>
        </w:tc>
      </w:tr>
      <w:tr>
        <w:trPr>
          <w:trHeight w:val="24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26683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14462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14603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11526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18194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19504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79636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27512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17230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26683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14462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14603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11526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18194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19504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79636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27512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17230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8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26342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14298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14483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11446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17999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19420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78853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27225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17146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8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3628</w:t>
            </w:r>
          </w:p>
        </w:tc>
      </w:tr>
      <w:tr>
        <w:trPr>
          <w:trHeight w:val="84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3628</w:t>
            </w:r>
          </w:p>
        </w:tc>
      </w:tr>
      <w:tr>
        <w:trPr>
          <w:trHeight w:val="60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3628</w:t>
            </w:r>
          </w:p>
        </w:tc>
      </w:tr>
      <w:tr>
        <w:trPr>
          <w:trHeight w:val="24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24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76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3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24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</w:t>
            </w:r>
          </w:p>
        </w:tc>
      </w:tr>
      <w:tr>
        <w:trPr>
          <w:trHeight w:val="24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</w:t>
            </w:r>
          </w:p>
        </w:tc>
      </w:tr>
      <w:tr>
        <w:trPr>
          <w:trHeight w:val="79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</w:t>
            </w:r>
          </w:p>
        </w:tc>
      </w:tr>
      <w:tr>
        <w:trPr>
          <w:trHeight w:val="24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</w:tr>
      <w:tr>
        <w:trPr>
          <w:trHeight w:val="24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</w:tr>
      <w:tr>
        <w:trPr>
          <w:trHeight w:val="24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