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2d31" w14:textId="8202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31 января 2013 года № 13-68-V. Зарегистрировано Департаментом юстиции Южно-Казахстанской области 11 февраля 2013 года № 2223.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в газете «Мақтаарал» за № 4 от 25 января и за № 5 от 1 февраля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23984064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1236694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22719085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24088081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244390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348407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103168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М.Байсбаев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маслихата:             З.Ахмет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13-68-V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892"/>
        <w:gridCol w:w="22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23 984 064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22 719 085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22 719 085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22 719 085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326 419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17 199 689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2 244 734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2 242 384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10 557 117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10 545 615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10 489 688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2 397 310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1 374 430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251 833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227 833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-348 407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13-68-V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6891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19 704 826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19 704 826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19 704 826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3 000 352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13-68-V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6852"/>
        <w:gridCol w:w="23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19 182 549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19 182 549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11 186 881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2 378 382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2 276 173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2 211 975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