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e23a" w14:textId="900e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2012 года № 12/86-V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 ноября 2013 года № 23/160-V. Зарегистрировано Департаментом юстиции  Южно-Казахстанской области 7 ноября 2013 года № 2403.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за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2012 года № 12/86-V «О районном бюджете на 2013-2015 годы» (зарегистрировано в Реестре государственной регистрации нормативных правовых актов за № 2203, опубликовано 18 и 25 января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2013-2015 годы согласно приложениям 1, 6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9 525 740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965 626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8 536 818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9 534 499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23/160-V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3"/>
        <w:gridCol w:w="493"/>
        <w:gridCol w:w="8209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9 525 740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965 626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500 926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440 674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0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8 536 818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8 536 818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8 536 818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2"/>
        <w:gridCol w:w="673"/>
        <w:gridCol w:w="653"/>
        <w:gridCol w:w="7440"/>
        <w:gridCol w:w="22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9 534 499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302 113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184 431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177 131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5 822 844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4 460 169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4 453 047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4 436 989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779 723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177 474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254 377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2 310 287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2 203 411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2 203 411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2 169 703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213 556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275 501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18 025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135 869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41 977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23/160-V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8"/>
        <w:gridCol w:w="711"/>
        <w:gridCol w:w="869"/>
        <w:gridCol w:w="7007"/>
        <w:gridCol w:w="223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