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d55b" w14:textId="e1ad5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Байдибекского районного маслихата от 21 декабря 2012 года № 9/42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24 декабря 2013 года № 20/103. Зарегистрировано Департаментом юстиции Южно-Казахстанской области 25 декабря 2013 года № 2453. Утратило силу в связи с истечением срока применения - (письмо Байдибекского районного маслихата Южно-Казахстанской области от 20 января 2014 года № 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Байдибекского районного маслихата Южно-Казахстанской области от 20.01.2014 № 11).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24 декабря 2013 года № 22/190-V «О внесении изменений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2451,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21 декабря 2012 года № 9/42 «О районном бюджете на 2013-2015 годы» (зарегистрировано в Реестре государственной регистрации нормативных правовых актов за № 2181, опубликовано 11 января 2013 года в газете «Алгабас»)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Байдибекского района на 2013-2015 годы согласно приложениям 1, 2,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- 5 906 340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- 366 964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- 3 360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- 6 000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- 5 530 016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- 5 920 850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62 019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70 420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8 401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- 76 529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76 529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- 70 420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8 401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14 510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Байдибекского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А.Кулымбет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Байдибекского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районного маслихата                        С.Спабеков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20/103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9/42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433"/>
        <w:gridCol w:w="432"/>
        <w:gridCol w:w="8536"/>
        <w:gridCol w:w="216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 Наименование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5906340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366964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5530016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5530016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5530016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12"/>
        <w:gridCol w:w="672"/>
        <w:gridCol w:w="711"/>
        <w:gridCol w:w="7530"/>
        <w:gridCol w:w="2124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   Наименование 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5920850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252939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233708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152002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 деятельность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18862</w:t>
            </w:r>
          </w:p>
        </w:tc>
      </w:tr>
      <w:tr>
        <w:trPr>
          <w:trHeight w:val="9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4432990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372312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372312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371880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2855532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2855135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2780954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74181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1205146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241920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33074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 на дому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137209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963226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963226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152158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152158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</w:p>
        </w:tc>
      </w:tr>
      <w:tr>
        <w:trPr>
          <w:trHeight w:val="9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81573</w:t>
            </w:r>
          </w:p>
        </w:tc>
      </w:tr>
      <w:tr>
        <w:trPr>
          <w:trHeight w:val="9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25427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138669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11589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88925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30408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283814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86836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21492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 в сфере физической культуры и спорта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270886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17738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 хозяйства, охраны окружающей среды и земельных отношений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16624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214472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 в рамках Программы «Развитие регионов»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60965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 в рамках Программы «Развитие регионов»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19863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   Наименование 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70420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   Наименование 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-76529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 Наименование 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