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123" w14:textId="aff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17 июля 2013 года № 14/77. Зарегистрировано Департаментом юстиции Южно-Казахстанской области 23 июля 2013 года № 2335.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№ 2181, опубликовано 11 января 2013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- 5 753 809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- 339 816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- 5 407 884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- 5 768 319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Омарбеков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14/77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456"/>
        <w:gridCol w:w="8362"/>
        <w:gridCol w:w="22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5753809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5407884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5407884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5407884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47"/>
        <w:gridCol w:w="712"/>
        <w:gridCol w:w="753"/>
        <w:gridCol w:w="7186"/>
        <w:gridCol w:w="231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5768319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4343087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2858105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2783982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224029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14/77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4"/>
        <w:gridCol w:w="594"/>
        <w:gridCol w:w="8278"/>
        <w:gridCol w:w="22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5504673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5149926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5149926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304"/>
        <w:gridCol w:w="224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4174092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1137096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14/77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38"/>
        <w:gridCol w:w="679"/>
        <w:gridCol w:w="7970"/>
        <w:gridCol w:w="23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101444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62202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223"/>
        <w:gridCol w:w="233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2848633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813377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240398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2013 года № 14/77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1"/>
        <w:gridCol w:w="691"/>
        <w:gridCol w:w="692"/>
        <w:gridCol w:w="95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