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8fe" w14:textId="d5d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30 мая 2013 года № 12/67. Зарегистрировано Департаментом юстиции Южно-Казахстанской области 7 июня 2013 года № 2304.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- 5 722 104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- 339 816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- 5 376 179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- 5 736 614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акимата района в районном бюджете на 2013 год в сумме 6 900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Э. Болатбеков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2013 года № 10/53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389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5722104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7"/>
        <w:gridCol w:w="698"/>
        <w:gridCol w:w="719"/>
        <w:gridCol w:w="7255"/>
        <w:gridCol w:w="233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 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5736614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4361244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234029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899943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899943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2013 года № 10/53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91"/>
        <w:gridCol w:w="692"/>
        <w:gridCol w:w="95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2013 года № 10/53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бюджетных программ каждого сельского округа,  финансируемого из бюджета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70"/>
        <w:gridCol w:w="691"/>
        <w:gridCol w:w="750"/>
        <w:gridCol w:w="948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 Наименование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